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1255a" w14:textId="42125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аудандық мәслихатының 2024 жылғы 20 желтоқсандағы № 23-25 "2025-2027 жылдарға арналған Бөрлі ауданының Кеңтүбек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2025 жылғы 3 наурыздағы № 25-11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Бөрлі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Бөрлі аудандық мәслихатының 2024 жылғы 20 желтоқсандағы № 23-25 "2025-2027 жылдарға арналған Бөрлі ауданының Кеңтүбек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2025-2027 жылдарға арналған Бөрлі ауданының Кеңтүбек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арналған бюджет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66 184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6 210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500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59 474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67 138,7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- 0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- 954,7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954,7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–954,7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 науыздағы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№25-11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23-25 шешіміне 1 – 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Кеңтүбек ауылдық округінің бюджеті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