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0a40" w14:textId="e9c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Ақсай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30 желтоқсандағы № 32-9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2 440 526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2 189 628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2 442 630,7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2 104,7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3–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