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1459" w14:textId="ef91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Бөрлі аудандық мәслихатының 2025 жылғы 25 желтоқсандағы № 32-1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2026 – 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2026 жылға мынадай көлемдерде бекітілсін:</w:t>
      </w:r>
    </w:p>
    <w:bookmarkEnd w:id="1"/>
    <w:p>
      <w:pPr>
        <w:spacing w:after="0"/>
        <w:ind w:left="0"/>
        <w:jc w:val="both"/>
      </w:pPr>
      <w:r>
        <w:rPr>
          <w:rFonts w:ascii="Times New Roman"/>
          <w:b w:val="false"/>
          <w:i w:val="false"/>
          <w:color w:val="000000"/>
          <w:sz w:val="28"/>
        </w:rPr>
        <w:t>
      1) кірістер – 46 537 167 мың теңге:</w:t>
      </w:r>
    </w:p>
    <w:p>
      <w:pPr>
        <w:spacing w:after="0"/>
        <w:ind w:left="0"/>
        <w:jc w:val="both"/>
      </w:pPr>
      <w:r>
        <w:rPr>
          <w:rFonts w:ascii="Times New Roman"/>
          <w:b w:val="false"/>
          <w:i w:val="false"/>
          <w:color w:val="000000"/>
          <w:sz w:val="28"/>
        </w:rPr>
        <w:t>
      салықтық түсімдер – 42 146 628 мың теңге;</w:t>
      </w:r>
    </w:p>
    <w:p>
      <w:pPr>
        <w:spacing w:after="0"/>
        <w:ind w:left="0"/>
        <w:jc w:val="both"/>
      </w:pPr>
      <w:r>
        <w:rPr>
          <w:rFonts w:ascii="Times New Roman"/>
          <w:b w:val="false"/>
          <w:i w:val="false"/>
          <w:color w:val="000000"/>
          <w:sz w:val="28"/>
        </w:rPr>
        <w:t>
      салықтық емес түсімдер – 176 163 мың теңге;</w:t>
      </w:r>
    </w:p>
    <w:p>
      <w:pPr>
        <w:spacing w:after="0"/>
        <w:ind w:left="0"/>
        <w:jc w:val="both"/>
      </w:pPr>
      <w:r>
        <w:rPr>
          <w:rFonts w:ascii="Times New Roman"/>
          <w:b w:val="false"/>
          <w:i w:val="false"/>
          <w:color w:val="000000"/>
          <w:sz w:val="28"/>
        </w:rPr>
        <w:t>
      негізгі капиталды сатудан түсетін түсімдер – 1 101 801 мың теңге;</w:t>
      </w:r>
    </w:p>
    <w:p>
      <w:pPr>
        <w:spacing w:after="0"/>
        <w:ind w:left="0"/>
        <w:jc w:val="both"/>
      </w:pPr>
      <w:r>
        <w:rPr>
          <w:rFonts w:ascii="Times New Roman"/>
          <w:b w:val="false"/>
          <w:i w:val="false"/>
          <w:color w:val="000000"/>
          <w:sz w:val="28"/>
        </w:rPr>
        <w:t>
      арнаулы түсімдер – 0 теңге;</w:t>
      </w:r>
    </w:p>
    <w:p>
      <w:pPr>
        <w:spacing w:after="0"/>
        <w:ind w:left="0"/>
        <w:jc w:val="both"/>
      </w:pPr>
      <w:r>
        <w:rPr>
          <w:rFonts w:ascii="Times New Roman"/>
          <w:b w:val="false"/>
          <w:i w:val="false"/>
          <w:color w:val="000000"/>
          <w:sz w:val="28"/>
        </w:rPr>
        <w:t>
      трансферттер түсімі – 3 112 575 мың теңге;</w:t>
      </w:r>
    </w:p>
    <w:p>
      <w:pPr>
        <w:spacing w:after="0"/>
        <w:ind w:left="0"/>
        <w:jc w:val="both"/>
      </w:pPr>
      <w:r>
        <w:rPr>
          <w:rFonts w:ascii="Times New Roman"/>
          <w:b w:val="false"/>
          <w:i w:val="false"/>
          <w:color w:val="000000"/>
          <w:sz w:val="28"/>
        </w:rPr>
        <w:t>
      2) шығындар – 48 218 056,1 мың теңге;</w:t>
      </w:r>
    </w:p>
    <w:p>
      <w:pPr>
        <w:spacing w:after="0"/>
        <w:ind w:left="0"/>
        <w:jc w:val="both"/>
      </w:pPr>
      <w:r>
        <w:rPr>
          <w:rFonts w:ascii="Times New Roman"/>
          <w:b w:val="false"/>
          <w:i w:val="false"/>
          <w:color w:val="000000"/>
          <w:sz w:val="28"/>
        </w:rPr>
        <w:t>
      3) таза бюджеттік кредиттеу – 1 824 410 мың теңге:</w:t>
      </w:r>
    </w:p>
    <w:p>
      <w:pPr>
        <w:spacing w:after="0"/>
        <w:ind w:left="0"/>
        <w:jc w:val="both"/>
      </w:pPr>
      <w:r>
        <w:rPr>
          <w:rFonts w:ascii="Times New Roman"/>
          <w:b w:val="false"/>
          <w:i w:val="false"/>
          <w:color w:val="000000"/>
          <w:sz w:val="28"/>
        </w:rPr>
        <w:t>
      бюджеттік кредиттер – 2 440 289 мың теңге;</w:t>
      </w:r>
    </w:p>
    <w:p>
      <w:pPr>
        <w:spacing w:after="0"/>
        <w:ind w:left="0"/>
        <w:jc w:val="both"/>
      </w:pPr>
      <w:r>
        <w:rPr>
          <w:rFonts w:ascii="Times New Roman"/>
          <w:b w:val="false"/>
          <w:i w:val="false"/>
          <w:color w:val="000000"/>
          <w:sz w:val="28"/>
        </w:rPr>
        <w:t>
      бюджеттік кредиттерді өтеу – 615 879 мың теңге;</w:t>
      </w:r>
    </w:p>
    <w:p>
      <w:pPr>
        <w:spacing w:after="0"/>
        <w:ind w:left="0"/>
        <w:jc w:val="both"/>
      </w:pPr>
      <w:r>
        <w:rPr>
          <w:rFonts w:ascii="Times New Roman"/>
          <w:b w:val="false"/>
          <w:i w:val="false"/>
          <w:color w:val="000000"/>
          <w:sz w:val="28"/>
        </w:rPr>
        <w:t>
      4) қаржылық активтермен жасалатын операциялар бойынша сальдо – 0 теңге:</w:t>
      </w:r>
    </w:p>
    <w:p>
      <w:pPr>
        <w:spacing w:after="0"/>
        <w:ind w:left="0"/>
        <w:jc w:val="both"/>
      </w:pPr>
      <w:r>
        <w:rPr>
          <w:rFonts w:ascii="Times New Roman"/>
          <w:b w:val="false"/>
          <w:i w:val="false"/>
          <w:color w:val="000000"/>
          <w:sz w:val="28"/>
        </w:rPr>
        <w:t>
      қаржылық активтерін сатып алу – 0 теңге;</w:t>
      </w:r>
    </w:p>
    <w:p>
      <w:pPr>
        <w:spacing w:after="0"/>
        <w:ind w:left="0"/>
        <w:jc w:val="both"/>
      </w:pPr>
      <w:r>
        <w:rPr>
          <w:rFonts w:ascii="Times New Roman"/>
          <w:b w:val="false"/>
          <w:i w:val="false"/>
          <w:color w:val="000000"/>
          <w:sz w:val="28"/>
        </w:rPr>
        <w:t>
      мемлекеттің қаржылық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- 3 505 299,1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(профициті)- 0 теңге;</w:t>
      </w:r>
    </w:p>
    <w:p>
      <w:pPr>
        <w:spacing w:after="0"/>
        <w:ind w:left="0"/>
        <w:jc w:val="both"/>
      </w:pPr>
      <w:r>
        <w:rPr>
          <w:rFonts w:ascii="Times New Roman"/>
          <w:b w:val="false"/>
          <w:i w:val="false"/>
          <w:color w:val="000000"/>
          <w:sz w:val="28"/>
        </w:rPr>
        <w:t>
      7) бюджет тапшылығын қаржыландыру (профицитін пайдалану) – 3 505 299,1 мың теңге;</w:t>
      </w:r>
    </w:p>
    <w:p>
      <w:pPr>
        <w:spacing w:after="0"/>
        <w:ind w:left="0"/>
        <w:jc w:val="both"/>
      </w:pPr>
      <w:r>
        <w:rPr>
          <w:rFonts w:ascii="Times New Roman"/>
          <w:b w:val="false"/>
          <w:i w:val="false"/>
          <w:color w:val="000000"/>
          <w:sz w:val="28"/>
        </w:rPr>
        <w:t>
      қарыздар түсімі – 5 646 980 мың теңге;</w:t>
      </w:r>
    </w:p>
    <w:p>
      <w:pPr>
        <w:spacing w:after="0"/>
        <w:ind w:left="0"/>
        <w:jc w:val="both"/>
      </w:pPr>
      <w:r>
        <w:rPr>
          <w:rFonts w:ascii="Times New Roman"/>
          <w:b w:val="false"/>
          <w:i w:val="false"/>
          <w:color w:val="000000"/>
          <w:sz w:val="28"/>
        </w:rPr>
        <w:t>
      қарыздарды өтеу – 2 159 791 мың теңге;</w:t>
      </w:r>
    </w:p>
    <w:p>
      <w:pPr>
        <w:spacing w:after="0"/>
        <w:ind w:left="0"/>
        <w:jc w:val="both"/>
      </w:pPr>
      <w:r>
        <w:rPr>
          <w:rFonts w:ascii="Times New Roman"/>
          <w:b w:val="false"/>
          <w:i w:val="false"/>
          <w:color w:val="000000"/>
          <w:sz w:val="28"/>
        </w:rPr>
        <w:t>
      бюджет қаражатының пайдаланылатын қалдықтары – 18 110,1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Бөрлі аудандық мәслихатының 26.06.2026 </w:t>
      </w:r>
      <w:r>
        <w:rPr>
          <w:rFonts w:ascii="Times New Roman"/>
          <w:b w:val="false"/>
          <w:i w:val="false"/>
          <w:color w:val="000000"/>
          <w:sz w:val="28"/>
        </w:rPr>
        <w:t>№ 36-1</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2026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2025 жылғы 8 желтоқсандағы "2026 – 2028 жылдарға арналған республикалық бюджет туралы" № 239-VIII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3 - тармағына</w:t>
      </w:r>
      <w:r>
        <w:rPr>
          <w:rFonts w:ascii="Times New Roman"/>
          <w:b w:val="false"/>
          <w:i w:val="false"/>
          <w:color w:val="000000"/>
          <w:sz w:val="28"/>
        </w:rPr>
        <w:t xml:space="preserve"> сәйкес қалыптастырылады.</w:t>
      </w:r>
    </w:p>
    <w:bookmarkEnd w:id="2"/>
    <w:bookmarkStart w:name="z5" w:id="3"/>
    <w:p>
      <w:pPr>
        <w:spacing w:after="0"/>
        <w:ind w:left="0"/>
        <w:jc w:val="both"/>
      </w:pPr>
      <w:r>
        <w:rPr>
          <w:rFonts w:ascii="Times New Roman"/>
          <w:b w:val="false"/>
          <w:i w:val="false"/>
          <w:color w:val="000000"/>
          <w:sz w:val="28"/>
        </w:rPr>
        <w:t xml:space="preserve">
      3. Қазақстан Республикасының "2026–2028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13 баптары</w:t>
      </w:r>
      <w:r>
        <w:rPr>
          <w:rFonts w:ascii="Times New Roman"/>
          <w:b w:val="false"/>
          <w:i w:val="false"/>
          <w:color w:val="000000"/>
          <w:sz w:val="28"/>
        </w:rPr>
        <w:t xml:space="preserve"> қатерге және басшылыққа алынсын.</w:t>
      </w:r>
    </w:p>
    <w:bookmarkEnd w:id="3"/>
    <w:bookmarkStart w:name="z6" w:id="4"/>
    <w:p>
      <w:pPr>
        <w:spacing w:after="0"/>
        <w:ind w:left="0"/>
        <w:jc w:val="both"/>
      </w:pPr>
      <w:r>
        <w:rPr>
          <w:rFonts w:ascii="Times New Roman"/>
          <w:b w:val="false"/>
          <w:i w:val="false"/>
          <w:color w:val="000000"/>
          <w:sz w:val="28"/>
        </w:rPr>
        <w:t>
      4. 2026 жылға арналған аудандық бюджетте республикалық бюджеттен бөлінетін нысаналы трансферттердің және кредиттердің жалпы сомасы 121 100 мың теңге көлемінде ескерілсін:</w:t>
      </w:r>
    </w:p>
    <w:bookmarkEnd w:id="4"/>
    <w:p>
      <w:pPr>
        <w:spacing w:after="0"/>
        <w:ind w:left="0"/>
        <w:jc w:val="both"/>
      </w:pPr>
      <w:r>
        <w:rPr>
          <w:rFonts w:ascii="Times New Roman"/>
          <w:b w:val="false"/>
          <w:i w:val="false"/>
          <w:color w:val="000000"/>
          <w:sz w:val="28"/>
        </w:rPr>
        <w:t>
      мамандарды әлеуметтік қолдау шараларын іске асыруға бюджеттік кредиттер беруге – 121 100 мың теңге;</w:t>
      </w:r>
    </w:p>
    <w:bookmarkStart w:name="z7" w:id="5"/>
    <w:p>
      <w:pPr>
        <w:spacing w:after="0"/>
        <w:ind w:left="0"/>
        <w:jc w:val="both"/>
      </w:pPr>
      <w:r>
        <w:rPr>
          <w:rFonts w:ascii="Times New Roman"/>
          <w:b w:val="false"/>
          <w:i w:val="false"/>
          <w:color w:val="000000"/>
          <w:sz w:val="28"/>
        </w:rPr>
        <w:t>
      5. 2026 жылға арналған аудандық бюджетте облыстық бюджеттен бөлінетін нысаналы трансферттердің және кредиттердің жалпы сомасы 8 166 485 мың теңге көлемінде ескерілсін:</w:t>
      </w:r>
    </w:p>
    <w:bookmarkEnd w:id="5"/>
    <w:p>
      <w:pPr>
        <w:spacing w:after="0"/>
        <w:ind w:left="0"/>
        <w:jc w:val="both"/>
      </w:pPr>
      <w:r>
        <w:rPr>
          <w:rFonts w:ascii="Times New Roman"/>
          <w:b w:val="false"/>
          <w:i w:val="false"/>
          <w:color w:val="000000"/>
          <w:sz w:val="28"/>
        </w:rPr>
        <w:t>
      мемлекеттік атаулы әлеуметтік көмекті төлеуге - 35 240 мың теңге;</w:t>
      </w:r>
    </w:p>
    <w:p>
      <w:pPr>
        <w:spacing w:after="0"/>
        <w:ind w:left="0"/>
        <w:jc w:val="both"/>
      </w:pPr>
      <w:r>
        <w:rPr>
          <w:rFonts w:ascii="Times New Roman"/>
          <w:b w:val="false"/>
          <w:i w:val="false"/>
          <w:color w:val="000000"/>
          <w:sz w:val="28"/>
        </w:rPr>
        <w:t>
      кепілдендірілген әлеуметтік пакет - 6 798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- 123 989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- 1 466 680 мың теңге;</w:t>
      </w:r>
    </w:p>
    <w:p>
      <w:pPr>
        <w:spacing w:after="0"/>
        <w:ind w:left="0"/>
        <w:jc w:val="both"/>
      </w:pPr>
      <w:r>
        <w:rPr>
          <w:rFonts w:ascii="Times New Roman"/>
          <w:b w:val="false"/>
          <w:i w:val="false"/>
          <w:color w:val="000000"/>
          <w:sz w:val="28"/>
        </w:rPr>
        <w:t>
      Бөрлі ауданы Бөрлі ауылындағы Октябрьская, Амангелді Иманов, А.Л. Ковалев, Жамбыл Жабаев, Лесная, Куспинская, Степная, Колхозная көшелері бойынша автокөлік жолдарын қайта жаңарту – 920 792 мың теңге;</w:t>
      </w:r>
    </w:p>
    <w:p>
      <w:pPr>
        <w:spacing w:after="0"/>
        <w:ind w:left="0"/>
        <w:jc w:val="both"/>
      </w:pPr>
      <w:r>
        <w:rPr>
          <w:rFonts w:ascii="Times New Roman"/>
          <w:b w:val="false"/>
          <w:i w:val="false"/>
          <w:color w:val="000000"/>
          <w:sz w:val="28"/>
        </w:rPr>
        <w:t>
      Бөрлі ауданы Пугачево ауылының негізгі бөлігінің кентішілік жолдарын салу – 705 488 мың теңге;</w:t>
      </w:r>
    </w:p>
    <w:p>
      <w:pPr>
        <w:spacing w:after="0"/>
        <w:ind w:left="0"/>
        <w:jc w:val="both"/>
      </w:pPr>
      <w:r>
        <w:rPr>
          <w:rFonts w:ascii="Times New Roman"/>
          <w:b w:val="false"/>
          <w:i w:val="false"/>
          <w:color w:val="000000"/>
          <w:sz w:val="28"/>
        </w:rPr>
        <w:t>
      Бөрлі ауданының Ақсай қаласы оныншы шағын ауданында №26 тоғызқабатты көппәтерлі тұрғын үй салу (сыртқы инженерлік желілерсіз және абаттандырусыз) – 1 865 128 мың теңге;</w:t>
      </w:r>
    </w:p>
    <w:p>
      <w:pPr>
        <w:spacing w:after="0"/>
        <w:ind w:left="0"/>
        <w:jc w:val="both"/>
      </w:pPr>
      <w:r>
        <w:rPr>
          <w:rFonts w:ascii="Times New Roman"/>
          <w:b w:val="false"/>
          <w:i w:val="false"/>
          <w:color w:val="000000"/>
          <w:sz w:val="28"/>
        </w:rPr>
        <w:t>
      Бөрлі ауданы Ақсай қаласындағы 4,5 канализациялық насосты станциясынан кәріз тазалайтын қондырғыға дейінгі кәріз жүйесін қайта жаңарту – 400 000 мың теңге;</w:t>
      </w:r>
    </w:p>
    <w:p>
      <w:pPr>
        <w:spacing w:after="0"/>
        <w:ind w:left="0"/>
        <w:jc w:val="both"/>
      </w:pPr>
      <w:r>
        <w:rPr>
          <w:rFonts w:ascii="Times New Roman"/>
          <w:b w:val="false"/>
          <w:i w:val="false"/>
          <w:color w:val="000000"/>
          <w:sz w:val="28"/>
        </w:rPr>
        <w:t>
      Бөрлі ауданы Ақсай қаласындағы 4,5 канализациялық насосты станциясынан өңдірістік аймаққа дейінгі кәріз жүйесін қайта жаңарту – 500 000 мың теңге;</w:t>
      </w:r>
    </w:p>
    <w:p>
      <w:pPr>
        <w:spacing w:after="0"/>
        <w:ind w:left="0"/>
        <w:jc w:val="both"/>
      </w:pPr>
      <w:r>
        <w:rPr>
          <w:rFonts w:ascii="Times New Roman"/>
          <w:b w:val="false"/>
          <w:i w:val="false"/>
          <w:color w:val="000000"/>
          <w:sz w:val="28"/>
        </w:rPr>
        <w:t>
      Бөрлі ауданы Ақсай қаласының оңтүстік (ішінара) және солтүстік бөлігіндегі су құбыры жүйесін қайта жаңарту – 1 400 000 мың теңге;</w:t>
      </w:r>
    </w:p>
    <w:p>
      <w:pPr>
        <w:spacing w:after="0"/>
        <w:ind w:left="0"/>
        <w:jc w:val="both"/>
      </w:pPr>
      <w:r>
        <w:rPr>
          <w:rFonts w:ascii="Times New Roman"/>
          <w:b w:val="false"/>
          <w:i w:val="false"/>
          <w:color w:val="000000"/>
          <w:sz w:val="28"/>
        </w:rPr>
        <w:t>
      Бөрілі ауданы KLBR-2 Амангелді-Жарсуат автомобиль жолы Подстепное-Теректі- Ресей Федерациясы шекарасы айналма жолынан Жаңаталап кентіне дейінгі учаскесіне 16,8 шақырым (нақты ұзындығы 14,310 шақырым) орташа жөндеу – 360 133 мың теңге;</w:t>
      </w:r>
    </w:p>
    <w:p>
      <w:pPr>
        <w:spacing w:after="0"/>
        <w:ind w:left="0"/>
        <w:jc w:val="both"/>
      </w:pPr>
      <w:r>
        <w:rPr>
          <w:rFonts w:ascii="Times New Roman"/>
          <w:b w:val="false"/>
          <w:i w:val="false"/>
          <w:color w:val="000000"/>
          <w:sz w:val="28"/>
        </w:rPr>
        <w:t>
      Бөрлі ауданы Бөрлі ауылындағы су құбырын реконструкциялау – 250 832 мың теңге;</w:t>
      </w:r>
    </w:p>
    <w:p>
      <w:pPr>
        <w:spacing w:after="0"/>
        <w:ind w:left="0"/>
        <w:jc w:val="both"/>
      </w:pPr>
      <w:r>
        <w:rPr>
          <w:rFonts w:ascii="Times New Roman"/>
          <w:b w:val="false"/>
          <w:i w:val="false"/>
          <w:color w:val="000000"/>
          <w:sz w:val="28"/>
        </w:rPr>
        <w:t>
      тұрғын үй сертификаттарын беру – 100 000 мың теңге;</w:t>
      </w:r>
    </w:p>
    <w:p>
      <w:pPr>
        <w:spacing w:after="0"/>
        <w:ind w:left="0"/>
        <w:jc w:val="both"/>
      </w:pPr>
      <w:r>
        <w:rPr>
          <w:rFonts w:ascii="Times New Roman"/>
          <w:b w:val="false"/>
          <w:i w:val="false"/>
          <w:color w:val="000000"/>
          <w:sz w:val="28"/>
        </w:rPr>
        <w:t>
      қаңғыбас жануарлардың санын реттеуді ұйымдастыру – 2 405 мың теңге;</w:t>
      </w:r>
    </w:p>
    <w:p>
      <w:pPr>
        <w:spacing w:after="0"/>
        <w:ind w:left="0"/>
        <w:jc w:val="both"/>
      </w:pPr>
      <w:r>
        <w:rPr>
          <w:rFonts w:ascii="Times New Roman"/>
          <w:b w:val="false"/>
          <w:i w:val="false"/>
          <w:color w:val="000000"/>
          <w:sz w:val="28"/>
        </w:rPr>
        <w:t>
      Бөрлі ауданы Ақсай қаласы бойынша шекті жол берілетін шығарындылардың жиынтық томын әзірлеу – 29 000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Батыс Қазақстан облысы Бөрлі аудандық мәслихатының 26.06.2026 </w:t>
      </w:r>
      <w:r>
        <w:rPr>
          <w:rFonts w:ascii="Times New Roman"/>
          <w:b w:val="false"/>
          <w:i w:val="false"/>
          <w:color w:val="000000"/>
          <w:sz w:val="28"/>
        </w:rPr>
        <w:t>№ 36-1</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6. Жалпы сипаттағы трансферттер көлемдері аудандық бюджетпен және аудандық маңызы бар қалалар, ауылдар, кенттер, ауылдық округтер бюджеттері арасында өзгерту құқығынсыз </w:t>
      </w:r>
      <w:r>
        <w:rPr>
          <w:rFonts w:ascii="Times New Roman"/>
          <w:b w:val="false"/>
          <w:i w:val="false"/>
          <w:color w:val="000000"/>
          <w:sz w:val="28"/>
        </w:rPr>
        <w:t>4 - қосымшаға</w:t>
      </w:r>
      <w:r>
        <w:rPr>
          <w:rFonts w:ascii="Times New Roman"/>
          <w:b w:val="false"/>
          <w:i w:val="false"/>
          <w:color w:val="000000"/>
          <w:sz w:val="28"/>
        </w:rPr>
        <w:t xml:space="preserve"> сәйкес белгіленсін.</w:t>
      </w:r>
    </w:p>
    <w:bookmarkEnd w:id="6"/>
    <w:bookmarkStart w:name="z9" w:id="7"/>
    <w:p>
      <w:pPr>
        <w:spacing w:after="0"/>
        <w:ind w:left="0"/>
        <w:jc w:val="both"/>
      </w:pPr>
      <w:r>
        <w:rPr>
          <w:rFonts w:ascii="Times New Roman"/>
          <w:b w:val="false"/>
          <w:i w:val="false"/>
          <w:color w:val="000000"/>
          <w:sz w:val="28"/>
        </w:rPr>
        <w:t>
      7. 2026 жылға арналған аудандық бюджеттен ауылдық және аудандық маңызы бар қаланың бюджеттеріне аудандық бюджет қаражаты есебінен бөлінетін ағымдағы нысаналы трансферттер 39 136 мың теңге жалпы сомасында қарастырылғаны ескерілсін. Аталған соманы ауылдық және аудандық маңызы бар қаланың бюджеттеріне бөлу Бөрлі ауданы әкімдігінің қаулысы негізінде жүзеге асырылады.</w:t>
      </w:r>
    </w:p>
    <w:bookmarkEnd w:id="7"/>
    <w:bookmarkStart w:name="z10" w:id="8"/>
    <w:p>
      <w:pPr>
        <w:spacing w:after="0"/>
        <w:ind w:left="0"/>
        <w:jc w:val="both"/>
      </w:pPr>
      <w:r>
        <w:rPr>
          <w:rFonts w:ascii="Times New Roman"/>
          <w:b w:val="false"/>
          <w:i w:val="false"/>
          <w:color w:val="000000"/>
          <w:sz w:val="28"/>
        </w:rPr>
        <w:t>
      8.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8"/>
    <w:bookmarkStart w:name="z11" w:id="9"/>
    <w:p>
      <w:pPr>
        <w:spacing w:after="0"/>
        <w:ind w:left="0"/>
        <w:jc w:val="both"/>
      </w:pPr>
      <w:r>
        <w:rPr>
          <w:rFonts w:ascii="Times New Roman"/>
          <w:b w:val="false"/>
          <w:i w:val="false"/>
          <w:color w:val="000000"/>
          <w:sz w:val="28"/>
        </w:rPr>
        <w:t>
      9. 2026 жылға арналған ауданның жергілікті атқарушы органдарының резерві 235 000 мың теңге көлемінде бекітілсін.</w:t>
      </w:r>
    </w:p>
    <w:bookmarkEnd w:id="9"/>
    <w:bookmarkStart w:name="z12" w:id="10"/>
    <w:p>
      <w:pPr>
        <w:spacing w:after="0"/>
        <w:ind w:left="0"/>
        <w:jc w:val="both"/>
      </w:pPr>
      <w:r>
        <w:rPr>
          <w:rFonts w:ascii="Times New Roman"/>
          <w:b w:val="false"/>
          <w:i w:val="false"/>
          <w:color w:val="000000"/>
          <w:sz w:val="28"/>
        </w:rPr>
        <w:t>
      10. Осы шешім 2026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2025 жылғы 25 желтоқсандағы</w:t>
            </w:r>
            <w:r>
              <w:br/>
            </w:r>
            <w:r>
              <w:rPr>
                <w:rFonts w:ascii="Times New Roman"/>
                <w:b w:val="false"/>
                <w:i w:val="false"/>
                <w:color w:val="000000"/>
                <w:sz w:val="20"/>
              </w:rPr>
              <w:t>№ 32-1 шешіміне 1 – қосымша</w:t>
            </w:r>
          </w:p>
        </w:tc>
      </w:tr>
    </w:tbl>
    <w:p>
      <w:pPr>
        <w:spacing w:after="0"/>
        <w:ind w:left="0"/>
        <w:jc w:val="left"/>
      </w:pPr>
      <w:r>
        <w:rPr>
          <w:rFonts w:ascii="Times New Roman"/>
          <w:b/>
          <w:i w:val="false"/>
          <w:color w:val="000000"/>
        </w:rPr>
        <w:t xml:space="preserve"> 2026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Бөрлі аудандық мәслихатының 26.06.2026 </w:t>
      </w:r>
      <w:r>
        <w:rPr>
          <w:rFonts w:ascii="Times New Roman"/>
          <w:b w:val="false"/>
          <w:i w:val="false"/>
          <w:color w:val="ff0000"/>
          <w:sz w:val="28"/>
        </w:rPr>
        <w:t>№ 36-1</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46537167,00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42146628,00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37945853,00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12274621,00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25671232,00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2895781,00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2640605,00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48218056,10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3331808,00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1940355,00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1782855,00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1782855,00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1422722,00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34747818,00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34747818,00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34747818,00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34097310,00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рекоснтрукция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140289,00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5646980,00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2159791,00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2159791,00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2159791,00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2159791,00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2025 жылғы 25 желтоқсандағы</w:t>
            </w:r>
            <w:r>
              <w:br/>
            </w:r>
            <w:r>
              <w:rPr>
                <w:rFonts w:ascii="Times New Roman"/>
                <w:b w:val="false"/>
                <w:i w:val="false"/>
                <w:color w:val="000000"/>
                <w:sz w:val="20"/>
              </w:rPr>
              <w:t>№ 32-1 шешіміне 2 – қосымша</w:t>
            </w:r>
          </w:p>
        </w:tc>
      </w:tr>
    </w:tbl>
    <w:p>
      <w:pPr>
        <w:spacing w:after="0"/>
        <w:ind w:left="0"/>
        <w:jc w:val="left"/>
      </w:pPr>
      <w:r>
        <w:rPr>
          <w:rFonts w:ascii="Times New Roman"/>
          <w:b/>
          <w:i w:val="false"/>
          <w:color w:val="000000"/>
        </w:rPr>
        <w:t xml:space="preserve"> 2027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55272868,00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50591973,00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46197763,00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14729545,00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3049427,00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4338618,00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3733867,00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3733867,00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61122868,00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7866098,00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6958279,00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3186423,00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3021048,00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3021048,00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1362531,00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44025647,00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44025647,00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44025647,00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43376857,00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-5692382,00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5692382,00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5969756,00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2025 жылғы 25 желтоқсандағы</w:t>
            </w:r>
            <w:r>
              <w:br/>
            </w:r>
            <w:r>
              <w:rPr>
                <w:rFonts w:ascii="Times New Roman"/>
                <w:b w:val="false"/>
                <w:i w:val="false"/>
                <w:color w:val="000000"/>
                <w:sz w:val="20"/>
              </w:rPr>
              <w:t>№ 32-1 шешіміне 3 – қосымша</w:t>
            </w:r>
          </w:p>
        </w:tc>
      </w:tr>
    </w:tbl>
    <w:p>
      <w:pPr>
        <w:spacing w:after="0"/>
        <w:ind w:left="0"/>
        <w:jc w:val="left"/>
      </w:pPr>
      <w:r>
        <w:rPr>
          <w:rFonts w:ascii="Times New Roman"/>
          <w:b/>
          <w:i w:val="false"/>
          <w:color w:val="000000"/>
        </w:rPr>
        <w:t xml:space="preserve"> 2028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68644072,00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58501644,00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53873492,00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37670993,00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9690961,00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9015038,00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9015038,00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68644072,00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5610861,00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4651541,00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4330489,00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2633836,00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2460192,00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2460192,00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51727633,00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51727633,00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51727633,00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51055357,00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2025 жылғы 25 желтоқсандағы </w:t>
            </w:r>
            <w:r>
              <w:br/>
            </w:r>
            <w:r>
              <w:rPr>
                <w:rFonts w:ascii="Times New Roman"/>
                <w:b w:val="false"/>
                <w:i w:val="false"/>
                <w:color w:val="000000"/>
                <w:sz w:val="20"/>
              </w:rPr>
              <w:t>№ 32-1 шешіміне 4 – қосымша</w:t>
            </w:r>
          </w:p>
        </w:tc>
      </w:tr>
    </w:tbl>
    <w:p>
      <w:pPr>
        <w:spacing w:after="0"/>
        <w:ind w:left="0"/>
        <w:jc w:val="left"/>
      </w:pPr>
      <w:r>
        <w:rPr>
          <w:rFonts w:ascii="Times New Roman"/>
          <w:b/>
          <w:i w:val="false"/>
          <w:color w:val="000000"/>
        </w:rPr>
        <w:t xml:space="preserve"> 2026-2028 жылдарға арналған төмен тұрған бюджеттерге субвенциялар сомасын бөлу мен бюджеттік алымдар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ауылдық округтердің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алымдар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