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9df9" w14:textId="ff39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23-16 "2025-2027 жылдарға арналған Бөрлі ауданының Ақбұлақ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21 қарашадағы № 30-9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23-16 "2025-2027 жылдарға арналған Бөрлі ауданының Ақбұлақ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Ақбұлақ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79 859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80 599,4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740,4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23-16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