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f77f5" w14:textId="65f77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Бөрлі аудандық мәслихатының 2024 жылғы 20 желтоқсандағы № 23-15 "2025-2027 жылдарға арналған Бөрлі ауданының Ақсай қаласының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Бөрлі аудандық мәслихатының 2025 жылғы 20 тамыздағы № 28-8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Бөрлі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Бөрлі аудандық мәслихатының 2024 жылғы 20 желтоқсандағы № 23-15 "2025-2027 жылдарға арналған Бөрлі ауданының Ақсай қаласының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2025-2027 жылдарға арналған Бөрлі ауданының Ақсай қаласының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арналған бюджет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1 974 209,9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1 746 821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3 310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197 200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26 878,9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2 012 761,1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- 0 теңге: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қаржылық активтермен жасалатын операциялар бойынша сальдо – 0 теңге: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– 0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- 38 551,2 мың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бюджеттің мұнайға қатысты емес тапшылығы (профициті) - 0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бюджет тапшылығын қаржыландыру (профицитін пайдалану) – 38 551,2 мың теңге: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38 551,2 мың теңге.";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шешім 2025 жылдың 1 қаңтарынан бастап қолданысқа енгізіледі.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 Ермекбаев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Бөрлі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20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28-8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Бөрлі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23-15 шешіміне 1 – қосымша</w:t>
            </w:r>
          </w:p>
        </w:tc>
      </w:tr>
    </w:tbl>
    <w:bookmarkStart w:name="z31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Ақсай қаласының бюджеті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1974209,9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Бірынғай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меншiктен түсетiн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меншiгiндегi мүлiктi жалға беруден түсетiн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Жәбірленушілерге өтемақы қорына, Білім беру инфрақұрылымын қолдау қорына және Арнаулы мемлекеттік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мекемелерге бекiтiлген мемлекеттiк мүлiктi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мекемелерге бекiтiлген мемлекеттiк мүлiктi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26878,9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26878,9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26878,9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2012761,1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1538593,2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мемлекеттік тұрғын үй қорының сақталуын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1538593,2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1538593,2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29833,2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187546,9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187546,9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187546,9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-38551,2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 Бюджет тапшылығын (профицитін)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38551,2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- 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38551,2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38551,2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38551,2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