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9e0c4" w14:textId="c89e0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аудандық бюджет туралы</w:t>
      </w:r>
    </w:p>
    <w:p>
      <w:pPr>
        <w:spacing w:after="0"/>
        <w:ind w:left="0"/>
        <w:jc w:val="both"/>
      </w:pPr>
      <w:r>
        <w:rPr>
          <w:rFonts w:ascii="Times New Roman"/>
          <w:b w:val="false"/>
          <w:i w:val="false"/>
          <w:color w:val="000000"/>
          <w:sz w:val="28"/>
        </w:rPr>
        <w:t>Батыс Қазақстан облысы Ақжайық аудандық мәслихатының 2025 жылғы 24 желтоқсандағы № 37-1 шешімі.</w:t>
      </w:r>
    </w:p>
    <w:p>
      <w:pPr>
        <w:spacing w:after="0"/>
        <w:ind w:left="0"/>
        <w:jc w:val="both"/>
      </w:pPr>
      <w:bookmarkStart w:name="z2" w:id="0"/>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Ақжайық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2026-2028 жылдарға арналған аудандық бюджет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соның ішінде 2026 жылға мынадай көлемдерде бекітілсін:</w:t>
      </w:r>
    </w:p>
    <w:p>
      <w:pPr>
        <w:spacing w:after="0"/>
        <w:ind w:left="0"/>
        <w:jc w:val="both"/>
      </w:pPr>
      <w:r>
        <w:rPr>
          <w:rFonts w:ascii="Times New Roman"/>
          <w:b w:val="false"/>
          <w:i w:val="false"/>
          <w:color w:val="000000"/>
          <w:sz w:val="28"/>
        </w:rPr>
        <w:t>
      1) кірістер – 5 323 822 мың теңге:</w:t>
      </w:r>
    </w:p>
    <w:p>
      <w:pPr>
        <w:spacing w:after="0"/>
        <w:ind w:left="0"/>
        <w:jc w:val="both"/>
      </w:pPr>
      <w:r>
        <w:rPr>
          <w:rFonts w:ascii="Times New Roman"/>
          <w:b w:val="false"/>
          <w:i w:val="false"/>
          <w:color w:val="000000"/>
          <w:sz w:val="28"/>
        </w:rPr>
        <w:t>
      салықтық түсімдер – 3 663 101 мың теңге;</w:t>
      </w:r>
    </w:p>
    <w:p>
      <w:pPr>
        <w:spacing w:after="0"/>
        <w:ind w:left="0"/>
        <w:jc w:val="both"/>
      </w:pPr>
      <w:r>
        <w:rPr>
          <w:rFonts w:ascii="Times New Roman"/>
          <w:b w:val="false"/>
          <w:i w:val="false"/>
          <w:color w:val="000000"/>
          <w:sz w:val="28"/>
        </w:rPr>
        <w:t>
      салықтық емес түсімдер – 73 350 мың теңге;</w:t>
      </w:r>
    </w:p>
    <w:p>
      <w:pPr>
        <w:spacing w:after="0"/>
        <w:ind w:left="0"/>
        <w:jc w:val="both"/>
      </w:pPr>
      <w:r>
        <w:rPr>
          <w:rFonts w:ascii="Times New Roman"/>
          <w:b w:val="false"/>
          <w:i w:val="false"/>
          <w:color w:val="000000"/>
          <w:sz w:val="28"/>
        </w:rPr>
        <w:t>
      негізгі капиталды сатудан түсетін түсімдер – 5 500 мың теңге;</w:t>
      </w:r>
    </w:p>
    <w:p>
      <w:pPr>
        <w:spacing w:after="0"/>
        <w:ind w:left="0"/>
        <w:jc w:val="both"/>
      </w:pPr>
      <w:r>
        <w:rPr>
          <w:rFonts w:ascii="Times New Roman"/>
          <w:b w:val="false"/>
          <w:i w:val="false"/>
          <w:color w:val="000000"/>
          <w:sz w:val="28"/>
        </w:rPr>
        <w:t>
      трансферттер түсімі – 1 581 871 мың теңге;</w:t>
      </w:r>
    </w:p>
    <w:p>
      <w:pPr>
        <w:spacing w:after="0"/>
        <w:ind w:left="0"/>
        <w:jc w:val="both"/>
      </w:pPr>
      <w:r>
        <w:rPr>
          <w:rFonts w:ascii="Times New Roman"/>
          <w:b w:val="false"/>
          <w:i w:val="false"/>
          <w:color w:val="000000"/>
          <w:sz w:val="28"/>
        </w:rPr>
        <w:t>
      2) шығындар – 5 507 205 мың теңге;</w:t>
      </w:r>
    </w:p>
    <w:p>
      <w:pPr>
        <w:spacing w:after="0"/>
        <w:ind w:left="0"/>
        <w:jc w:val="both"/>
      </w:pPr>
      <w:r>
        <w:rPr>
          <w:rFonts w:ascii="Times New Roman"/>
          <w:b w:val="false"/>
          <w:i w:val="false"/>
          <w:color w:val="000000"/>
          <w:sz w:val="28"/>
        </w:rPr>
        <w:t>
      3) таза бюджеттік кредиттеу – 108 576 мың теңге:</w:t>
      </w:r>
    </w:p>
    <w:p>
      <w:pPr>
        <w:spacing w:after="0"/>
        <w:ind w:left="0"/>
        <w:jc w:val="both"/>
      </w:pPr>
      <w:r>
        <w:rPr>
          <w:rFonts w:ascii="Times New Roman"/>
          <w:b w:val="false"/>
          <w:i w:val="false"/>
          <w:color w:val="000000"/>
          <w:sz w:val="28"/>
        </w:rPr>
        <w:t>
      бюджеттік кредиттер – 337 350 мың теңге;</w:t>
      </w:r>
    </w:p>
    <w:p>
      <w:pPr>
        <w:spacing w:after="0"/>
        <w:ind w:left="0"/>
        <w:jc w:val="both"/>
      </w:pPr>
      <w:r>
        <w:rPr>
          <w:rFonts w:ascii="Times New Roman"/>
          <w:b w:val="false"/>
          <w:i w:val="false"/>
          <w:color w:val="000000"/>
          <w:sz w:val="28"/>
        </w:rPr>
        <w:t>
      бюджеттік кредиттерді өтеу – 228 774 мың теңге;</w:t>
      </w:r>
    </w:p>
    <w:p>
      <w:pPr>
        <w:spacing w:after="0"/>
        <w:ind w:left="0"/>
        <w:jc w:val="both"/>
      </w:pPr>
      <w:r>
        <w:rPr>
          <w:rFonts w:ascii="Times New Roman"/>
          <w:b w:val="false"/>
          <w:i w:val="false"/>
          <w:color w:val="000000"/>
          <w:sz w:val="28"/>
        </w:rPr>
        <w:t>
      4) қаржы активтерімен операциялар бойынша сальдо – 0 теңге:</w:t>
      </w:r>
    </w:p>
    <w:p>
      <w:pPr>
        <w:spacing w:after="0"/>
        <w:ind w:left="0"/>
        <w:jc w:val="both"/>
      </w:pPr>
      <w:r>
        <w:rPr>
          <w:rFonts w:ascii="Times New Roman"/>
          <w:b w:val="false"/>
          <w:i w:val="false"/>
          <w:color w:val="000000"/>
          <w:sz w:val="28"/>
        </w:rPr>
        <w:t>
      қаржы активтерін сатып алу – 0 теңге;</w:t>
      </w:r>
    </w:p>
    <w:bookmarkStart w:name="z19" w:id="1"/>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bookmarkEnd w:id="1"/>
    <w:bookmarkStart w:name="z20" w:id="2"/>
    <w:p>
      <w:pPr>
        <w:spacing w:after="0"/>
        <w:ind w:left="0"/>
        <w:jc w:val="both"/>
      </w:pPr>
      <w:r>
        <w:rPr>
          <w:rFonts w:ascii="Times New Roman"/>
          <w:b w:val="false"/>
          <w:i w:val="false"/>
          <w:color w:val="000000"/>
          <w:sz w:val="28"/>
        </w:rPr>
        <w:t>
      5) бюджет тапшылығы (профициті) – - 291 959 мың теңге;</w:t>
      </w:r>
    </w:p>
    <w:bookmarkEnd w:id="2"/>
    <w:bookmarkStart w:name="z21" w:id="3"/>
    <w:p>
      <w:pPr>
        <w:spacing w:after="0"/>
        <w:ind w:left="0"/>
        <w:jc w:val="both"/>
      </w:pPr>
      <w:r>
        <w:rPr>
          <w:rFonts w:ascii="Times New Roman"/>
          <w:b w:val="false"/>
          <w:i w:val="false"/>
          <w:color w:val="000000"/>
          <w:sz w:val="28"/>
        </w:rPr>
        <w:t>
      6) бюджет тапшылығын қаржыландыру (профицитін пайдалану) – 291 959 мың теңге;</w:t>
      </w:r>
    </w:p>
    <w:bookmarkEnd w:id="3"/>
    <w:bookmarkStart w:name="z22" w:id="4"/>
    <w:p>
      <w:pPr>
        <w:spacing w:after="0"/>
        <w:ind w:left="0"/>
        <w:jc w:val="both"/>
      </w:pPr>
      <w:r>
        <w:rPr>
          <w:rFonts w:ascii="Times New Roman"/>
          <w:b w:val="false"/>
          <w:i w:val="false"/>
          <w:color w:val="000000"/>
          <w:sz w:val="28"/>
        </w:rPr>
        <w:t>
      қарыздар түсімі – 832 850 мың теңге;</w:t>
      </w:r>
    </w:p>
    <w:bookmarkEnd w:id="4"/>
    <w:bookmarkStart w:name="z23" w:id="5"/>
    <w:p>
      <w:pPr>
        <w:spacing w:after="0"/>
        <w:ind w:left="0"/>
        <w:jc w:val="both"/>
      </w:pPr>
      <w:r>
        <w:rPr>
          <w:rFonts w:ascii="Times New Roman"/>
          <w:b w:val="false"/>
          <w:i w:val="false"/>
          <w:color w:val="000000"/>
          <w:sz w:val="28"/>
        </w:rPr>
        <w:t>
      қарыздарды өтеу – 949 113 мың теңге;</w:t>
      </w:r>
    </w:p>
    <w:bookmarkEnd w:id="5"/>
    <w:bookmarkStart w:name="z24" w:id="6"/>
    <w:p>
      <w:pPr>
        <w:spacing w:after="0"/>
        <w:ind w:left="0"/>
        <w:jc w:val="both"/>
      </w:pPr>
      <w:r>
        <w:rPr>
          <w:rFonts w:ascii="Times New Roman"/>
          <w:b w:val="false"/>
          <w:i w:val="false"/>
          <w:color w:val="000000"/>
          <w:sz w:val="28"/>
        </w:rPr>
        <w:t>
      бюджет қаражатының пайдаланылатын қалдықтары – 408 222 мың теңге.</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Батыс Қазақстан облысы Ақжайық аудандық мәслихатының 02.09.2026 </w:t>
      </w:r>
      <w:r>
        <w:rPr>
          <w:rFonts w:ascii="Times New Roman"/>
          <w:b w:val="false"/>
          <w:i w:val="false"/>
          <w:color w:val="000000"/>
          <w:sz w:val="28"/>
        </w:rPr>
        <w:t>№ 44-1</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7"/>
    <w:p>
      <w:pPr>
        <w:spacing w:after="0"/>
        <w:ind w:left="0"/>
        <w:jc w:val="both"/>
      </w:pPr>
      <w:r>
        <w:rPr>
          <w:rFonts w:ascii="Times New Roman"/>
          <w:b w:val="false"/>
          <w:i w:val="false"/>
          <w:color w:val="000000"/>
          <w:sz w:val="28"/>
        </w:rPr>
        <w:t xml:space="preserve">
      2. 2026 жылға арналған аудандық бюджет түсімдері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Қазақстан Республикасының "2026-2028 жылдарға арналған республикалық бюджет туралы" </w:t>
      </w:r>
      <w:r>
        <w:rPr>
          <w:rFonts w:ascii="Times New Roman"/>
          <w:b w:val="false"/>
          <w:i w:val="false"/>
          <w:color w:val="000000"/>
          <w:sz w:val="28"/>
        </w:rPr>
        <w:t>Заң</w:t>
      </w:r>
      <w:r>
        <w:rPr>
          <w:rFonts w:ascii="Times New Roman"/>
          <w:b w:val="false"/>
          <w:i w:val="false"/>
          <w:color w:val="000000"/>
          <w:sz w:val="28"/>
        </w:rPr>
        <w:t xml:space="preserve"> жобасына, Батыс Қазақстан облыстық мәслихатының 2025 жылғы 15 желтоқсандағы № 22-1 "2026-2028 жылдарға арналған облыстық бюджет туралы" </w:t>
      </w:r>
      <w:r>
        <w:rPr>
          <w:rFonts w:ascii="Times New Roman"/>
          <w:b w:val="false"/>
          <w:i w:val="false"/>
          <w:color w:val="000000"/>
          <w:sz w:val="28"/>
        </w:rPr>
        <w:t>шешіміне</w:t>
      </w:r>
      <w:r>
        <w:rPr>
          <w:rFonts w:ascii="Times New Roman"/>
          <w:b w:val="false"/>
          <w:i w:val="false"/>
          <w:color w:val="000000"/>
          <w:sz w:val="28"/>
        </w:rPr>
        <w:t xml:space="preserve"> сәйкес қалыптастырылады.</w:t>
      </w:r>
    </w:p>
    <w:bookmarkEnd w:id="7"/>
    <w:bookmarkStart w:name="z5" w:id="8"/>
    <w:p>
      <w:pPr>
        <w:spacing w:after="0"/>
        <w:ind w:left="0"/>
        <w:jc w:val="both"/>
      </w:pPr>
      <w:r>
        <w:rPr>
          <w:rFonts w:ascii="Times New Roman"/>
          <w:b w:val="false"/>
          <w:i w:val="false"/>
          <w:color w:val="000000"/>
          <w:sz w:val="28"/>
        </w:rPr>
        <w:t xml:space="preserve">
      3. Қазақстан Республикасының "2026-2028 жылдарға арналған республикалық бюджет туралы" </w:t>
      </w:r>
      <w:r>
        <w:rPr>
          <w:rFonts w:ascii="Times New Roman"/>
          <w:b w:val="false"/>
          <w:i w:val="false"/>
          <w:color w:val="000000"/>
          <w:sz w:val="28"/>
        </w:rPr>
        <w:t>Заң</w:t>
      </w:r>
      <w:r>
        <w:rPr>
          <w:rFonts w:ascii="Times New Roman"/>
          <w:b w:val="false"/>
          <w:i w:val="false"/>
          <w:color w:val="000000"/>
          <w:sz w:val="28"/>
        </w:rPr>
        <w:t xml:space="preserve"> жобасы және Батыс Қазақстан облыстық мәслихатының 2025 жылғы 15 желтоқсандағы № 22-1 "2026-2028 жылдарға арналған облыстық бюджет туралы" </w:t>
      </w:r>
      <w:r>
        <w:rPr>
          <w:rFonts w:ascii="Times New Roman"/>
          <w:b w:val="false"/>
          <w:i w:val="false"/>
          <w:color w:val="000000"/>
          <w:sz w:val="28"/>
        </w:rPr>
        <w:t>шешімі</w:t>
      </w:r>
      <w:r>
        <w:rPr>
          <w:rFonts w:ascii="Times New Roman"/>
          <w:b w:val="false"/>
          <w:i w:val="false"/>
          <w:color w:val="000000"/>
          <w:sz w:val="28"/>
        </w:rPr>
        <w:t xml:space="preserve"> қатерге және басшылыққа алынсын.</w:t>
      </w:r>
    </w:p>
    <w:bookmarkEnd w:id="8"/>
    <w:bookmarkStart w:name="z6" w:id="9"/>
    <w:p>
      <w:pPr>
        <w:spacing w:after="0"/>
        <w:ind w:left="0"/>
        <w:jc w:val="both"/>
      </w:pPr>
      <w:r>
        <w:rPr>
          <w:rFonts w:ascii="Times New Roman"/>
          <w:b w:val="false"/>
          <w:i w:val="false"/>
          <w:color w:val="000000"/>
          <w:sz w:val="28"/>
        </w:rPr>
        <w:t>
      4. Жергілікті бюджеттердің теңгерімділігін қамтамасыз ету үшін 2026 жылға кірістерді бөлу нормативі төмендегі ерекшеліктер кірістері бойынша белгіленсін:</w:t>
      </w:r>
    </w:p>
    <w:bookmarkEnd w:id="9"/>
    <w:p>
      <w:pPr>
        <w:spacing w:after="0"/>
        <w:ind w:left="0"/>
        <w:jc w:val="both"/>
      </w:pPr>
      <w:r>
        <w:rPr>
          <w:rFonts w:ascii="Times New Roman"/>
          <w:b w:val="false"/>
          <w:i w:val="false"/>
          <w:color w:val="000000"/>
          <w:sz w:val="28"/>
        </w:rPr>
        <w:t>
      1) әлеуметтік салық аудандық (облыстық маңызы бар қаланың) бюджеттерге келесі пайыздарда есепке алынады: 100%.</w:t>
      </w:r>
    </w:p>
    <w:bookmarkStart w:name="z7" w:id="10"/>
    <w:p>
      <w:pPr>
        <w:spacing w:after="0"/>
        <w:ind w:left="0"/>
        <w:jc w:val="both"/>
      </w:pPr>
      <w:r>
        <w:rPr>
          <w:rFonts w:ascii="Times New Roman"/>
          <w:b w:val="false"/>
          <w:i w:val="false"/>
          <w:color w:val="000000"/>
          <w:sz w:val="28"/>
        </w:rPr>
        <w:t>
      5. Жергілікті атқарушы органдарға қарасты мемлекеттік мекемелер ұсынатын қызметтер мен тауарларды өткізуден түсетін ақшалар Қазақстан Республикасының Бюджет кодексі және Қазақстан Республикасының Үкіметі анықтаған тәртіпте пайдаланылады.</w:t>
      </w:r>
    </w:p>
    <w:bookmarkEnd w:id="10"/>
    <w:bookmarkStart w:name="z8" w:id="11"/>
    <w:p>
      <w:pPr>
        <w:spacing w:after="0"/>
        <w:ind w:left="0"/>
        <w:jc w:val="both"/>
      </w:pPr>
      <w:r>
        <w:rPr>
          <w:rFonts w:ascii="Times New Roman"/>
          <w:b w:val="false"/>
          <w:i w:val="false"/>
          <w:color w:val="000000"/>
          <w:sz w:val="28"/>
        </w:rPr>
        <w:t>
      6. 2026 жылға арналған аудандық бюджетте ескерілсін, оның ішінде:</w:t>
      </w:r>
    </w:p>
    <w:bookmarkEnd w:id="11"/>
    <w:p>
      <w:pPr>
        <w:spacing w:after="0"/>
        <w:ind w:left="0"/>
        <w:jc w:val="both"/>
      </w:pPr>
      <w:r>
        <w:rPr>
          <w:rFonts w:ascii="Times New Roman"/>
          <w:b w:val="false"/>
          <w:i w:val="false"/>
          <w:color w:val="000000"/>
          <w:sz w:val="28"/>
        </w:rPr>
        <w:t>
      Жалпы сипаттағы нысаналы трансферттер:</w:t>
      </w:r>
    </w:p>
    <w:p>
      <w:pPr>
        <w:spacing w:after="0"/>
        <w:ind w:left="0"/>
        <w:jc w:val="both"/>
      </w:pPr>
      <w:r>
        <w:rPr>
          <w:rFonts w:ascii="Times New Roman"/>
          <w:b w:val="false"/>
          <w:i w:val="false"/>
          <w:color w:val="000000"/>
          <w:sz w:val="28"/>
        </w:rPr>
        <w:t>
      - Қазақстан Республикасының мүгедектігі бар адамдардың құқықтарын қамтамасыз ету және өмір сүру сапасын жақсарту – 26 563 мың теңге;</w:t>
      </w:r>
    </w:p>
    <w:p>
      <w:pPr>
        <w:spacing w:after="0"/>
        <w:ind w:left="0"/>
        <w:jc w:val="both"/>
      </w:pPr>
      <w:r>
        <w:rPr>
          <w:rFonts w:ascii="Times New Roman"/>
          <w:b w:val="false"/>
          <w:i w:val="false"/>
          <w:color w:val="000000"/>
          <w:sz w:val="28"/>
        </w:rPr>
        <w:t>
      - Азаматтық қызметшілердің жекелеген санаттарының, мемлекеттік бюджет қаражаты есебінен ұсталатын ұйымдар қызметкерлерінің, қазыналық кәсіпорындар қызметкерлерінің жалақысын арттыру – 7 162 мың теңге.</w:t>
      </w:r>
    </w:p>
    <w:p>
      <w:pPr>
        <w:spacing w:after="0"/>
        <w:ind w:left="0"/>
        <w:jc w:val="both"/>
      </w:pPr>
      <w:r>
        <w:rPr>
          <w:rFonts w:ascii="Times New Roman"/>
          <w:b w:val="false"/>
          <w:i w:val="false"/>
          <w:color w:val="000000"/>
          <w:sz w:val="28"/>
        </w:rPr>
        <w:t>
      Жалпы сипаттағы нысаналы емес трансферттер:</w:t>
      </w:r>
    </w:p>
    <w:p>
      <w:pPr>
        <w:spacing w:after="0"/>
        <w:ind w:left="0"/>
        <w:jc w:val="both"/>
      </w:pPr>
      <w:r>
        <w:rPr>
          <w:rFonts w:ascii="Times New Roman"/>
          <w:b w:val="false"/>
          <w:i w:val="false"/>
          <w:color w:val="000000"/>
          <w:sz w:val="28"/>
        </w:rPr>
        <w:t>
      - Жаңадан енгізілетін нысандарының күтіп ұстау – 25 202 мың теңге;</w:t>
      </w:r>
    </w:p>
    <w:p>
      <w:pPr>
        <w:spacing w:after="0"/>
        <w:ind w:left="0"/>
        <w:jc w:val="both"/>
      </w:pPr>
      <w:r>
        <w:rPr>
          <w:rFonts w:ascii="Times New Roman"/>
          <w:b w:val="false"/>
          <w:i w:val="false"/>
          <w:color w:val="000000"/>
          <w:sz w:val="28"/>
        </w:rPr>
        <w:t>
      - Мемлекеттік қызметшілер лауазымдарының төменгі санаттарының жалақысын арттыру – 119 192 мың теңге.</w:t>
      </w:r>
    </w:p>
    <w:p>
      <w:pPr>
        <w:spacing w:after="0"/>
        <w:ind w:left="0"/>
        <w:jc w:val="both"/>
      </w:pPr>
      <w:r>
        <w:rPr>
          <w:rFonts w:ascii="Times New Roman"/>
          <w:b w:val="false"/>
          <w:i w:val="false"/>
          <w:color w:val="000000"/>
          <w:sz w:val="28"/>
        </w:rPr>
        <w:t>
      2026 жылға арналған облыстық бюджеттен аудандық бюджетке қарастырылған ағымдағы нысаналы трансферттер, оның ішінде:</w:t>
      </w:r>
    </w:p>
    <w:p>
      <w:pPr>
        <w:spacing w:after="0"/>
        <w:ind w:left="0"/>
        <w:jc w:val="both"/>
      </w:pPr>
      <w:r>
        <w:rPr>
          <w:rFonts w:ascii="Times New Roman"/>
          <w:b w:val="false"/>
          <w:i w:val="false"/>
          <w:color w:val="000000"/>
          <w:sz w:val="28"/>
        </w:rPr>
        <w:t>
      Төмен тұрған бюджеттерге берілетін нысаналы ағымдағы трансферттер:</w:t>
      </w:r>
    </w:p>
    <w:p>
      <w:pPr>
        <w:spacing w:after="0"/>
        <w:ind w:left="0"/>
        <w:jc w:val="both"/>
      </w:pPr>
      <w:r>
        <w:rPr>
          <w:rFonts w:ascii="Times New Roman"/>
          <w:b w:val="false"/>
          <w:i w:val="false"/>
          <w:color w:val="000000"/>
          <w:sz w:val="28"/>
        </w:rPr>
        <w:t>
      - Мемлекеттік атаулы әлеуметтік көмекті төлеуге – 46 884 мың теңге;</w:t>
      </w:r>
    </w:p>
    <w:p>
      <w:pPr>
        <w:spacing w:after="0"/>
        <w:ind w:left="0"/>
        <w:jc w:val="both"/>
      </w:pPr>
      <w:r>
        <w:rPr>
          <w:rFonts w:ascii="Times New Roman"/>
          <w:b w:val="false"/>
          <w:i w:val="false"/>
          <w:color w:val="000000"/>
          <w:sz w:val="28"/>
        </w:rPr>
        <w:t>
      - Кепілдендірілген әлеуметтік пакет – 7 392 мың теңге;</w:t>
      </w:r>
    </w:p>
    <w:p>
      <w:pPr>
        <w:spacing w:after="0"/>
        <w:ind w:left="0"/>
        <w:jc w:val="both"/>
      </w:pPr>
      <w:r>
        <w:rPr>
          <w:rFonts w:ascii="Times New Roman"/>
          <w:b w:val="false"/>
          <w:i w:val="false"/>
          <w:color w:val="000000"/>
          <w:sz w:val="28"/>
        </w:rPr>
        <w:t>
      - Қазақстан Республикасында мүгедектігі бар адамдардың құқықтарын қамтамасыз етуге және өмір сүру сапасын жақсартуға – 112 461 мың теңге;</w:t>
      </w:r>
    </w:p>
    <w:p>
      <w:pPr>
        <w:spacing w:after="0"/>
        <w:ind w:left="0"/>
        <w:jc w:val="both"/>
      </w:pPr>
      <w:r>
        <w:rPr>
          <w:rFonts w:ascii="Times New Roman"/>
          <w:b w:val="false"/>
          <w:i w:val="false"/>
          <w:color w:val="000000"/>
          <w:sz w:val="28"/>
        </w:rPr>
        <w:t>
      - Халықтың әлеуметтік жағынан әлсіз топтарына коммуналдық тұрғын үй қорының тұрғынжайын сатып алу – 207 610 мың теңге.</w:t>
      </w:r>
    </w:p>
    <w:p>
      <w:pPr>
        <w:spacing w:after="0"/>
        <w:ind w:left="0"/>
        <w:jc w:val="both"/>
      </w:pPr>
      <w:r>
        <w:rPr>
          <w:rFonts w:ascii="Times New Roman"/>
          <w:b w:val="false"/>
          <w:i w:val="false"/>
          <w:color w:val="000000"/>
          <w:sz w:val="28"/>
        </w:rPr>
        <w:t>
      2026 жылға арналған ауданның бюджетіне қарастырылған нысаналы даму трансферті, оның ішінде:</w:t>
      </w:r>
    </w:p>
    <w:p>
      <w:pPr>
        <w:spacing w:after="0"/>
        <w:ind w:left="0"/>
        <w:jc w:val="both"/>
      </w:pPr>
      <w:r>
        <w:rPr>
          <w:rFonts w:ascii="Times New Roman"/>
          <w:b w:val="false"/>
          <w:i w:val="false"/>
          <w:color w:val="000000"/>
          <w:sz w:val="28"/>
        </w:rPr>
        <w:t>
      Төмен тұрған бюджеттерге берілетін нысаналы даму трансферттері:</w:t>
      </w:r>
    </w:p>
    <w:p>
      <w:pPr>
        <w:spacing w:after="0"/>
        <w:ind w:left="0"/>
        <w:jc w:val="both"/>
      </w:pPr>
      <w:r>
        <w:rPr>
          <w:rFonts w:ascii="Times New Roman"/>
          <w:b w:val="false"/>
          <w:i w:val="false"/>
          <w:color w:val="000000"/>
          <w:sz w:val="28"/>
        </w:rPr>
        <w:t>
      Батыс Қазақстан облысы Ақжайық ауданы Қабыршақты ауылында 100 орындық мәдениет үйінің құрылысы – 126 823 мың теңге.</w:t>
      </w:r>
    </w:p>
    <w:bookmarkStart w:name="z9" w:id="12"/>
    <w:p>
      <w:pPr>
        <w:spacing w:after="0"/>
        <w:ind w:left="0"/>
        <w:jc w:val="both"/>
      </w:pPr>
      <w:r>
        <w:rPr>
          <w:rFonts w:ascii="Times New Roman"/>
          <w:b w:val="false"/>
          <w:i w:val="false"/>
          <w:color w:val="000000"/>
          <w:sz w:val="28"/>
        </w:rPr>
        <w:t>
      7. 2026 жылға арналған аудандық бюджетте республикалық бюджеттен бөлінетін кредиттердің жалпы сомасы 337 350 мың теңге көлемінде ескерілсін:</w:t>
      </w:r>
    </w:p>
    <w:bookmarkEnd w:id="12"/>
    <w:p>
      <w:pPr>
        <w:spacing w:after="0"/>
        <w:ind w:left="0"/>
        <w:jc w:val="both"/>
      </w:pPr>
      <w:r>
        <w:rPr>
          <w:rFonts w:ascii="Times New Roman"/>
          <w:b w:val="false"/>
          <w:i w:val="false"/>
          <w:color w:val="000000"/>
          <w:sz w:val="28"/>
        </w:rPr>
        <w:t>
      Мамандарды әлеуметтік қолдау шараларын іске асыру үшін жергілікті атқарушы органдарға берілетін бюджеттік кредиттер – 337 350 мың теңге.</w:t>
      </w:r>
    </w:p>
    <w:bookmarkStart w:name="z10" w:id="13"/>
    <w:p>
      <w:pPr>
        <w:spacing w:after="0"/>
        <w:ind w:left="0"/>
        <w:jc w:val="both"/>
      </w:pPr>
      <w:r>
        <w:rPr>
          <w:rFonts w:ascii="Times New Roman"/>
          <w:b w:val="false"/>
          <w:i w:val="false"/>
          <w:color w:val="000000"/>
          <w:sz w:val="28"/>
        </w:rPr>
        <w:t>
      8. 2026 жылға арналған аудандық бюджетте облыстық бюджеттен берілген 928 929 мың теңге бюджеттік кредиттерді және облыстық бюджеттен берілген 160 629 мың теңге бюджеттік кредиттер бойынша сыйақылар өтеу көзделсін.</w:t>
      </w:r>
    </w:p>
    <w:bookmarkEnd w:id="13"/>
    <w:bookmarkStart w:name="z11" w:id="14"/>
    <w:p>
      <w:pPr>
        <w:spacing w:after="0"/>
        <w:ind w:left="0"/>
        <w:jc w:val="both"/>
      </w:pPr>
      <w:r>
        <w:rPr>
          <w:rFonts w:ascii="Times New Roman"/>
          <w:b w:val="false"/>
          <w:i w:val="false"/>
          <w:color w:val="000000"/>
          <w:sz w:val="28"/>
        </w:rPr>
        <w:t xml:space="preserve">
      9. Облыстық бюджеттен 2026 жылы берілетін </w:t>
      </w:r>
      <w:r>
        <w:rPr>
          <w:rFonts w:ascii="Times New Roman"/>
          <w:b w:val="false"/>
          <w:i w:val="false"/>
          <w:color w:val="000000"/>
          <w:sz w:val="28"/>
        </w:rPr>
        <w:t>субвенция</w:t>
      </w:r>
      <w:r>
        <w:rPr>
          <w:rFonts w:ascii="Times New Roman"/>
          <w:b w:val="false"/>
          <w:i w:val="false"/>
          <w:color w:val="000000"/>
          <w:sz w:val="28"/>
        </w:rPr>
        <w:t xml:space="preserve"> көлемінің жалпы сомасы – 968 098 мың теңге болып белгіленсін.</w:t>
      </w:r>
    </w:p>
    <w:bookmarkEnd w:id="14"/>
    <w:bookmarkStart w:name="z12" w:id="15"/>
    <w:p>
      <w:pPr>
        <w:spacing w:after="0"/>
        <w:ind w:left="0"/>
        <w:jc w:val="both"/>
      </w:pPr>
      <w:r>
        <w:rPr>
          <w:rFonts w:ascii="Times New Roman"/>
          <w:b w:val="false"/>
          <w:i w:val="false"/>
          <w:color w:val="000000"/>
          <w:sz w:val="28"/>
        </w:rPr>
        <w:t xml:space="preserve">
      10. 2026 жылға арналған аудандық бюджеттен жергілікті өзін-өзі басқару органдарына берілетін субвенция – 475 606 мың теңге көлемінде </w:t>
      </w:r>
      <w:r>
        <w:rPr>
          <w:rFonts w:ascii="Times New Roman"/>
          <w:b w:val="false"/>
          <w:i w:val="false"/>
          <w:color w:val="000000"/>
          <w:sz w:val="28"/>
        </w:rPr>
        <w:t>4 – қосымшаға</w:t>
      </w:r>
      <w:r>
        <w:rPr>
          <w:rFonts w:ascii="Times New Roman"/>
          <w:b w:val="false"/>
          <w:i w:val="false"/>
          <w:color w:val="000000"/>
          <w:sz w:val="28"/>
        </w:rPr>
        <w:t xml:space="preserve"> сәйкес белгіленсін.</w:t>
      </w:r>
    </w:p>
    <w:bookmarkEnd w:id="15"/>
    <w:bookmarkStart w:name="z13" w:id="16"/>
    <w:p>
      <w:pPr>
        <w:spacing w:after="0"/>
        <w:ind w:left="0"/>
        <w:jc w:val="both"/>
      </w:pPr>
      <w:r>
        <w:rPr>
          <w:rFonts w:ascii="Times New Roman"/>
          <w:b w:val="false"/>
          <w:i w:val="false"/>
          <w:color w:val="000000"/>
          <w:sz w:val="28"/>
        </w:rPr>
        <w:t>
      11. 2026 жылға арналған ауданның жергілікті атқарушы органдарының резерві – 82 000 мың теңге көлемінде бекітілсін.</w:t>
      </w:r>
    </w:p>
    <w:bookmarkEnd w:id="16"/>
    <w:bookmarkStart w:name="z14" w:id="17"/>
    <w:p>
      <w:pPr>
        <w:spacing w:after="0"/>
        <w:ind w:left="0"/>
        <w:jc w:val="both"/>
      </w:pPr>
      <w:r>
        <w:rPr>
          <w:rFonts w:ascii="Times New Roman"/>
          <w:b w:val="false"/>
          <w:i w:val="false"/>
          <w:color w:val="000000"/>
          <w:sz w:val="28"/>
        </w:rPr>
        <w:t>
      12. Осы шешім 2026 жылдың 1 қаңтарынан бастап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Сиражев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желтоқсандағы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1 - қосымша</w:t>
            </w:r>
          </w:p>
        </w:tc>
      </w:tr>
    </w:tbl>
    <w:p>
      <w:pPr>
        <w:spacing w:after="0"/>
        <w:ind w:left="0"/>
        <w:jc w:val="left"/>
      </w:pPr>
      <w:r>
        <w:rPr>
          <w:rFonts w:ascii="Times New Roman"/>
          <w:b/>
          <w:i w:val="false"/>
          <w:color w:val="000000"/>
        </w:rPr>
        <w:t xml:space="preserve"> 2026 жылға арналған аудандық бюджет </w:t>
      </w:r>
    </w:p>
    <w:p>
      <w:pPr>
        <w:spacing w:after="0"/>
        <w:ind w:left="0"/>
        <w:jc w:val="both"/>
      </w:pPr>
      <w:r>
        <w:rPr>
          <w:rFonts w:ascii="Times New Roman"/>
          <w:b w:val="false"/>
          <w:i w:val="false"/>
          <w:color w:val="ff0000"/>
          <w:sz w:val="28"/>
        </w:rPr>
        <w:t xml:space="preserve">
      Ескерту. 1 қосымша жаңа редакцияда - Батыс Қазақстан облысы Ақжайық аудандық мәслихатының 02.09.2026 </w:t>
      </w:r>
      <w:r>
        <w:rPr>
          <w:rFonts w:ascii="Times New Roman"/>
          <w:b w:val="false"/>
          <w:i w:val="false"/>
          <w:color w:val="ff0000"/>
          <w:sz w:val="28"/>
        </w:rPr>
        <w:t>№ 44-1</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p>
            <w:pPr>
              <w:spacing w:after="0"/>
              <w:ind w:left="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8"/>
          <w:p>
            <w:pPr>
              <w:spacing w:after="20"/>
              <w:ind w:left="20"/>
              <w:jc w:val="both"/>
            </w:pPr>
            <w:r>
              <w:rPr>
                <w:rFonts w:ascii="Times New Roman"/>
                <w:b w:val="false"/>
                <w:i w:val="false"/>
                <w:color w:val="000000"/>
                <w:sz w:val="20"/>
              </w:rPr>
              <w:t>
Сомасы,</w:t>
            </w:r>
          </w:p>
          <w:bookmarkEnd w:id="18"/>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5323822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1581871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9"/>
          <w:p>
            <w:pPr>
              <w:spacing w:after="20"/>
              <w:ind w:left="20"/>
              <w:jc w:val="both"/>
            </w:pPr>
            <w:r>
              <w:rPr>
                <w:rFonts w:ascii="Times New Roman"/>
                <w:b w:val="false"/>
                <w:i w:val="false"/>
                <w:color w:val="000000"/>
                <w:sz w:val="20"/>
              </w:rPr>
              <w:t xml:space="preserve">
Сомасы, </w:t>
            </w:r>
          </w:p>
          <w:bookmarkEnd w:id="19"/>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функция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табиғи және техногендік сипаттағы төтенше жағдайларды жою үшін жергілікті атқарушы органның төтенше резерві есебінен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коммуналдық меншікке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0"/>
          <w:p>
            <w:pPr>
              <w:spacing w:after="20"/>
              <w:ind w:left="20"/>
              <w:jc w:val="both"/>
            </w:pPr>
            <w:r>
              <w:rPr>
                <w:rFonts w:ascii="Times New Roman"/>
                <w:b w:val="false"/>
                <w:i w:val="false"/>
                <w:color w:val="000000"/>
                <w:sz w:val="20"/>
              </w:rPr>
              <w:t>
Ауданның (облыстық маңызы бар қаланың) сәулет,</w:t>
            </w:r>
          </w:p>
          <w:bookmarkEnd w:id="20"/>
          <w:p>
            <w:pPr>
              <w:spacing w:after="20"/>
              <w:ind w:left="20"/>
              <w:jc w:val="both"/>
            </w:pPr>
            <w:r>
              <w:rPr>
                <w:rFonts w:ascii="Times New Roman"/>
                <w:b w:val="false"/>
                <w:i w:val="false"/>
                <w:color w:val="000000"/>
                <w:sz w:val="20"/>
              </w:rPr>
              <w:t>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 жол қозғалысы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481741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481741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объектісіне техникалық паспорттар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795223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1789741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814909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жөніндегі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аймақтарға бөлу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және қаңғыбас жануарларды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вакцинациялау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әлеуметтік көмек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475606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1"/>
          <w:p>
            <w:pPr>
              <w:spacing w:after="20"/>
              <w:ind w:left="20"/>
              <w:jc w:val="both"/>
            </w:pPr>
            <w:r>
              <w:rPr>
                <w:rFonts w:ascii="Times New Roman"/>
                <w:b w:val="false"/>
                <w:i w:val="false"/>
                <w:color w:val="000000"/>
                <w:sz w:val="20"/>
              </w:rPr>
              <w:t>
Сомасы,</w:t>
            </w:r>
          </w:p>
          <w:bookmarkEnd w:id="21"/>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2"/>
          <w:p>
            <w:pPr>
              <w:spacing w:after="20"/>
              <w:ind w:left="20"/>
              <w:jc w:val="both"/>
            </w:pPr>
            <w:r>
              <w:rPr>
                <w:rFonts w:ascii="Times New Roman"/>
                <w:b w:val="false"/>
                <w:i w:val="false"/>
                <w:color w:val="000000"/>
                <w:sz w:val="20"/>
              </w:rPr>
              <w:t>
Сомасы,</w:t>
            </w:r>
          </w:p>
          <w:bookmarkEnd w:id="22"/>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337350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3"/>
          <w:p>
            <w:pPr>
              <w:spacing w:after="20"/>
              <w:ind w:left="20"/>
              <w:jc w:val="both"/>
            </w:pPr>
            <w:r>
              <w:rPr>
                <w:rFonts w:ascii="Times New Roman"/>
                <w:b w:val="false"/>
                <w:i w:val="false"/>
                <w:color w:val="000000"/>
                <w:sz w:val="20"/>
              </w:rPr>
              <w:t xml:space="preserve">
Сомасы, </w:t>
            </w:r>
          </w:p>
          <w:bookmarkEnd w:id="23"/>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4"/>
          <w:p>
            <w:pPr>
              <w:spacing w:after="20"/>
              <w:ind w:left="20"/>
              <w:jc w:val="both"/>
            </w:pPr>
            <w:r>
              <w:rPr>
                <w:rFonts w:ascii="Times New Roman"/>
                <w:b w:val="false"/>
                <w:i w:val="false"/>
                <w:color w:val="000000"/>
                <w:sz w:val="20"/>
              </w:rPr>
              <w:t>
Сомасы,</w:t>
            </w:r>
          </w:p>
          <w:bookmarkEnd w:id="24"/>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291959</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5"/>
          <w:p>
            <w:pPr>
              <w:spacing w:after="20"/>
              <w:ind w:left="20"/>
              <w:jc w:val="both"/>
            </w:pPr>
            <w:r>
              <w:rPr>
                <w:rFonts w:ascii="Times New Roman"/>
                <w:b w:val="false"/>
                <w:i w:val="false"/>
                <w:color w:val="000000"/>
                <w:sz w:val="20"/>
              </w:rPr>
              <w:t xml:space="preserve">
Сомасы, </w:t>
            </w:r>
          </w:p>
          <w:bookmarkEnd w:id="25"/>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832850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6"/>
          <w:p>
            <w:pPr>
              <w:spacing w:after="20"/>
              <w:ind w:left="20"/>
              <w:jc w:val="both"/>
            </w:pPr>
            <w:r>
              <w:rPr>
                <w:rFonts w:ascii="Times New Roman"/>
                <w:b w:val="false"/>
                <w:i w:val="false"/>
                <w:color w:val="000000"/>
                <w:sz w:val="20"/>
              </w:rPr>
              <w:t xml:space="preserve">
Сомасы, </w:t>
            </w:r>
          </w:p>
          <w:bookmarkEnd w:id="26"/>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7"/>
          <w:p>
            <w:pPr>
              <w:spacing w:after="20"/>
              <w:ind w:left="20"/>
              <w:jc w:val="both"/>
            </w:pPr>
            <w:r>
              <w:rPr>
                <w:rFonts w:ascii="Times New Roman"/>
                <w:b w:val="false"/>
                <w:i w:val="false"/>
                <w:color w:val="000000"/>
                <w:sz w:val="20"/>
              </w:rPr>
              <w:t xml:space="preserve">
Сомасы, </w:t>
            </w:r>
          </w:p>
          <w:bookmarkEnd w:id="27"/>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408222</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желтоқсандағы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2 - қосымша</w:t>
            </w:r>
          </w:p>
        </w:tc>
      </w:tr>
    </w:tbl>
    <w:p>
      <w:pPr>
        <w:spacing w:after="0"/>
        <w:ind w:left="0"/>
        <w:jc w:val="left"/>
      </w:pPr>
      <w:r>
        <w:rPr>
          <w:rFonts w:ascii="Times New Roman"/>
          <w:b/>
          <w:i w:val="false"/>
          <w:color w:val="000000"/>
        </w:rPr>
        <w:t xml:space="preserve"> 2027 жылға арналған аудандық бюджет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7741704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3747972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3898382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3898382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3898382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функция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7741704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табиғи және техногендік сипаттағы төтенше жағдайларды жою үшін жергілікті атқарушы органның төтенше резерві есебінен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коммуналдық меншікке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w:t>
            </w:r>
          </w:p>
          <w:p>
            <w:pPr>
              <w:spacing w:after="20"/>
              <w:ind w:left="20"/>
              <w:jc w:val="both"/>
            </w:pPr>
            <w:r>
              <w:rPr>
                <w:rFonts w:ascii="Times New Roman"/>
                <w:b w:val="false"/>
                <w:i w:val="false"/>
                <w:color w:val="000000"/>
                <w:sz w:val="20"/>
              </w:rPr>
              <w:t>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 жол қозғалысы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616111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309328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Мәдениетобъектілеріндамыту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жөніндегі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аймақтарға бөлу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әлеуметтік көмек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Ақпараттықжүйелерқұру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2048505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493591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желтоқсандағы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3 - қосымша</w:t>
            </w:r>
          </w:p>
        </w:tc>
      </w:tr>
    </w:tbl>
    <w:p>
      <w:pPr>
        <w:spacing w:after="0"/>
        <w:ind w:left="0"/>
        <w:jc w:val="left"/>
      </w:pPr>
      <w:r>
        <w:rPr>
          <w:rFonts w:ascii="Times New Roman"/>
          <w:b/>
          <w:i w:val="false"/>
          <w:color w:val="000000"/>
        </w:rPr>
        <w:t xml:space="preserve"> 2028 жылға арналған аудандық бюджет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3730106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5236844</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Кіші функция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табиғи және техногендік сипаттағы төтенше жағдайларды жою үшін жергілікті атқарушы органның төтенше резерві есебінен іс-шаралар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коммуналдық меншікке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w:t>
            </w:r>
          </w:p>
          <w:p>
            <w:pPr>
              <w:spacing w:after="20"/>
              <w:ind w:left="20"/>
              <w:jc w:val="both"/>
            </w:pPr>
            <w:r>
              <w:rPr>
                <w:rFonts w:ascii="Times New Roman"/>
                <w:b w:val="false"/>
                <w:i w:val="false"/>
                <w:color w:val="000000"/>
                <w:sz w:val="20"/>
              </w:rPr>
              <w:t>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 жол қозғалысы қауіпсіздігін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3184063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1450821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300821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1717789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Мәдениетобъектілеріндамыту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жөніндегі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аймақтарға бөлу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Мамандардың әлеуметтік көмек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Ақпараттықжүйелерқұру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органы резервінің қаражаты есебінен соттардың шешімдері бойынша жергілікті атқарушы органдардың міндеттемелерін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Өңірлерді дамытудың 2025 жылға дейінгі мемлекеттік бағдарламасы шеңберінде өңірлерді экономикалық дамытуға жәрдемдесу бойынша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сумен жабдықтау және су бұру жүйелерін реконструкция және құрылыс үшін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сомаларын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қорынан нысаналы трансферт есебінен облыстық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2025 жылғы 24 желтоқсаны </w:t>
            </w:r>
            <w:r>
              <w:br/>
            </w:r>
            <w:r>
              <w:rPr>
                <w:rFonts w:ascii="Times New Roman"/>
                <w:b w:val="false"/>
                <w:i w:val="false"/>
                <w:color w:val="000000"/>
                <w:sz w:val="20"/>
              </w:rPr>
              <w:t xml:space="preserve">№ 37-1 Ақжайық аудандық </w:t>
            </w:r>
            <w:r>
              <w:br/>
            </w:r>
            <w:r>
              <w:rPr>
                <w:rFonts w:ascii="Times New Roman"/>
                <w:b w:val="false"/>
                <w:i w:val="false"/>
                <w:color w:val="000000"/>
                <w:sz w:val="20"/>
              </w:rPr>
              <w:t xml:space="preserve">мәслихатының шешіміне </w:t>
            </w:r>
            <w:r>
              <w:br/>
            </w:r>
            <w:r>
              <w:rPr>
                <w:rFonts w:ascii="Times New Roman"/>
                <w:b w:val="false"/>
                <w:i w:val="false"/>
                <w:color w:val="000000"/>
                <w:sz w:val="20"/>
              </w:rPr>
              <w:t>4 - қосымша</w:t>
            </w:r>
          </w:p>
        </w:tc>
      </w:tr>
    </w:tbl>
    <w:p>
      <w:pPr>
        <w:spacing w:after="0"/>
        <w:ind w:left="0"/>
        <w:jc w:val="left"/>
      </w:pPr>
      <w:r>
        <w:rPr>
          <w:rFonts w:ascii="Times New Roman"/>
          <w:b/>
          <w:i w:val="false"/>
          <w:color w:val="000000"/>
        </w:rPr>
        <w:t xml:space="preserve"> 2026 жылға арналған аудандық бюджеттен жергілікті өзін-өзі басқару органдарына берілетін субвенция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Есенсай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Тайпақ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Бударин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Базартөбе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Базаршолан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Көнеккеткен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Жаңабұлақ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Құрайлысай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Қараултөбе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Қабыршақты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Сарытоғай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475606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