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3b6e9" w14:textId="523b6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2024 жылғы 25 желтоқсандағы № 26-2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Ақжайық аудандық мәслихатының 2025 жылғы 14 мамырдағы № 30-1 шешімі.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Ақжайық аудандық мәслихаты 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Ақжайық аудандық мәслихатының "2025-2027 жылдарға арналған аудандық бюджет туралы" 2024 жылғы 25 желтоқсандағы № 26-2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мынадай көлемдерде бекітілсін:</w:t>
      </w:r>
      <w:r>
        <w:br/>
      </w:r>
      <w:r>
        <w:rPr>
          <w:rFonts w:ascii="Times New Roman"/>
          <w:b w:val="false"/>
          <w:i w:val="false"/>
          <w:color w:val="000000"/>
          <w:sz w:val="28"/>
        </w:rPr>
        <w:t xml:space="preserve">
      </w:t>
      </w:r>
      <w:r>
        <w:rPr>
          <w:rFonts w:ascii="Times New Roman"/>
          <w:b w:val="false"/>
          <w:i w:val="false"/>
          <w:color w:val="000000"/>
          <w:sz w:val="28"/>
        </w:rPr>
        <w:t>1) кірістер – 6 812 425 мың теңге:</w:t>
      </w:r>
      <w:r>
        <w:br/>
      </w:r>
      <w:r>
        <w:rPr>
          <w:rFonts w:ascii="Times New Roman"/>
          <w:b w:val="false"/>
          <w:i w:val="false"/>
          <w:color w:val="000000"/>
          <w:sz w:val="28"/>
        </w:rPr>
        <w:t xml:space="preserve">
      </w:t>
      </w:r>
      <w:r>
        <w:rPr>
          <w:rFonts w:ascii="Times New Roman"/>
          <w:b w:val="false"/>
          <w:i w:val="false"/>
          <w:color w:val="000000"/>
          <w:sz w:val="28"/>
        </w:rPr>
        <w:t>салықтық түсімдер – 2 637 357 мың теңге;</w:t>
      </w:r>
      <w:r>
        <w:br/>
      </w:r>
      <w:r>
        <w:rPr>
          <w:rFonts w:ascii="Times New Roman"/>
          <w:b w:val="false"/>
          <w:i w:val="false"/>
          <w:color w:val="000000"/>
          <w:sz w:val="28"/>
        </w:rPr>
        <w:t xml:space="preserve">
      </w:t>
      </w:r>
      <w:r>
        <w:rPr>
          <w:rFonts w:ascii="Times New Roman"/>
          <w:b w:val="false"/>
          <w:i w:val="false"/>
          <w:color w:val="000000"/>
          <w:sz w:val="28"/>
        </w:rPr>
        <w:t>салықтық емес түсімдер – 37 700 мың теңге;</w:t>
      </w:r>
      <w:r>
        <w:br/>
      </w:r>
      <w:r>
        <w:rPr>
          <w:rFonts w:ascii="Times New Roman"/>
          <w:b w:val="false"/>
          <w:i w:val="false"/>
          <w:color w:val="000000"/>
          <w:sz w:val="28"/>
        </w:rPr>
        <w:t xml:space="preserve">
      </w:t>
      </w:r>
      <w:r>
        <w:rPr>
          <w:rFonts w:ascii="Times New Roman"/>
          <w:b w:val="false"/>
          <w:i w:val="false"/>
          <w:color w:val="000000"/>
          <w:sz w:val="28"/>
        </w:rPr>
        <w:t>негізгі капиталды сатудан түсетін түсімдер – 1 000 мың теңге;</w:t>
      </w:r>
      <w:r>
        <w:br/>
      </w:r>
      <w:r>
        <w:rPr>
          <w:rFonts w:ascii="Times New Roman"/>
          <w:b w:val="false"/>
          <w:i w:val="false"/>
          <w:color w:val="000000"/>
          <w:sz w:val="28"/>
        </w:rPr>
        <w:t xml:space="preserve">
      </w:t>
      </w:r>
      <w:r>
        <w:rPr>
          <w:rFonts w:ascii="Times New Roman"/>
          <w:b w:val="false"/>
          <w:i w:val="false"/>
          <w:color w:val="000000"/>
          <w:sz w:val="28"/>
        </w:rPr>
        <w:t>трансферттер түсімі – 4 136 368 мың теңге;</w:t>
      </w:r>
      <w:r>
        <w:br/>
      </w:r>
      <w:r>
        <w:rPr>
          <w:rFonts w:ascii="Times New Roman"/>
          <w:b w:val="false"/>
          <w:i w:val="false"/>
          <w:color w:val="000000"/>
          <w:sz w:val="28"/>
        </w:rPr>
        <w:t xml:space="preserve">
      </w:t>
      </w:r>
      <w:r>
        <w:rPr>
          <w:rFonts w:ascii="Times New Roman"/>
          <w:b w:val="false"/>
          <w:i w:val="false"/>
          <w:color w:val="000000"/>
          <w:sz w:val="28"/>
        </w:rPr>
        <w:t>2) шығындар – 7 093 239 мың теңге;</w:t>
      </w:r>
      <w:r>
        <w:br/>
      </w:r>
      <w:r>
        <w:rPr>
          <w:rFonts w:ascii="Times New Roman"/>
          <w:b w:val="false"/>
          <w:i w:val="false"/>
          <w:color w:val="000000"/>
          <w:sz w:val="28"/>
        </w:rPr>
        <w:t xml:space="preserve">
      </w:t>
      </w:r>
      <w:r>
        <w:rPr>
          <w:rFonts w:ascii="Times New Roman"/>
          <w:b w:val="false"/>
          <w:i w:val="false"/>
          <w:color w:val="000000"/>
          <w:sz w:val="28"/>
        </w:rPr>
        <w:t>3) таза бюджеттік кредиттеу – 93 570 мың теңге:</w:t>
      </w:r>
      <w:r>
        <w:br/>
      </w:r>
      <w:r>
        <w:rPr>
          <w:rFonts w:ascii="Times New Roman"/>
          <w:b w:val="false"/>
          <w:i w:val="false"/>
          <w:color w:val="000000"/>
          <w:sz w:val="28"/>
        </w:rPr>
        <w:t xml:space="preserve">
      </w:t>
      </w:r>
      <w:r>
        <w:rPr>
          <w:rFonts w:ascii="Times New Roman"/>
          <w:b w:val="false"/>
          <w:i w:val="false"/>
          <w:color w:val="000000"/>
          <w:sz w:val="28"/>
        </w:rPr>
        <w:t>бюджеттік кредиттер – 303 248 мың теңге;</w:t>
      </w:r>
      <w:r>
        <w:br/>
      </w:r>
      <w:r>
        <w:rPr>
          <w:rFonts w:ascii="Times New Roman"/>
          <w:b w:val="false"/>
          <w:i w:val="false"/>
          <w:color w:val="000000"/>
          <w:sz w:val="28"/>
        </w:rPr>
        <w:t xml:space="preserve">
      </w:t>
      </w:r>
      <w:r>
        <w:rPr>
          <w:rFonts w:ascii="Times New Roman"/>
          <w:b w:val="false"/>
          <w:i w:val="false"/>
          <w:color w:val="000000"/>
          <w:sz w:val="28"/>
        </w:rPr>
        <w:t xml:space="preserve">бюджеттік кредиттерді өтеу – 209 678 мың теңге; </w:t>
      </w:r>
      <w:r>
        <w:br/>
      </w:r>
      <w:r>
        <w:rPr>
          <w:rFonts w:ascii="Times New Roman"/>
          <w:b w:val="false"/>
          <w:i w:val="false"/>
          <w:color w:val="000000"/>
          <w:sz w:val="28"/>
        </w:rPr>
        <w:t xml:space="preserve">
      </w:t>
      </w:r>
      <w:r>
        <w:rPr>
          <w:rFonts w:ascii="Times New Roman"/>
          <w:b w:val="false"/>
          <w:i w:val="false"/>
          <w:color w:val="000000"/>
          <w:sz w:val="28"/>
        </w:rPr>
        <w:t xml:space="preserve">4) қаржы активтерімен операциялар бойынша сальдо – 0 теңге: </w:t>
      </w:r>
      <w:r>
        <w:br/>
      </w:r>
      <w:r>
        <w:rPr>
          <w:rFonts w:ascii="Times New Roman"/>
          <w:b w:val="false"/>
          <w:i w:val="false"/>
          <w:color w:val="000000"/>
          <w:sz w:val="28"/>
        </w:rPr>
        <w:t xml:space="preserve">
      </w:t>
      </w:r>
      <w:r>
        <w:rPr>
          <w:rFonts w:ascii="Times New Roman"/>
          <w:b w:val="false"/>
          <w:i w:val="false"/>
          <w:color w:val="000000"/>
          <w:sz w:val="28"/>
        </w:rPr>
        <w:t>қаржы активтерін сатып алу – 0 теңге;</w:t>
      </w:r>
      <w:r>
        <w:br/>
      </w:r>
      <w:r>
        <w:rPr>
          <w:rFonts w:ascii="Times New Roman"/>
          <w:b w:val="false"/>
          <w:i w:val="false"/>
          <w:color w:val="000000"/>
          <w:sz w:val="28"/>
        </w:rPr>
        <w:t xml:space="preserve">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xml:space="preserve">
      </w:t>
      </w:r>
      <w:r>
        <w:rPr>
          <w:rFonts w:ascii="Times New Roman"/>
          <w:b w:val="false"/>
          <w:i w:val="false"/>
          <w:color w:val="000000"/>
          <w:sz w:val="28"/>
        </w:rPr>
        <w:t>5) бюджет тапшылығы (профициті) – - 374 384 мың теңге;</w:t>
      </w:r>
      <w:r>
        <w:br/>
      </w:r>
      <w:r>
        <w:rPr>
          <w:rFonts w:ascii="Times New Roman"/>
          <w:b w:val="false"/>
          <w:i w:val="false"/>
          <w:color w:val="000000"/>
          <w:sz w:val="28"/>
        </w:rPr>
        <w:t xml:space="preserve">
      </w:t>
      </w:r>
      <w:r>
        <w:rPr>
          <w:rFonts w:ascii="Times New Roman"/>
          <w:b w:val="false"/>
          <w:i w:val="false"/>
          <w:color w:val="000000"/>
          <w:sz w:val="28"/>
        </w:rPr>
        <w:t>6) бюджет тапшылығын қаржыландыру (профицитін пайдалану) – 374 384 мың теңге;</w:t>
      </w:r>
      <w:r>
        <w:br/>
      </w:r>
      <w:r>
        <w:rPr>
          <w:rFonts w:ascii="Times New Roman"/>
          <w:b w:val="false"/>
          <w:i w:val="false"/>
          <w:color w:val="000000"/>
          <w:sz w:val="28"/>
        </w:rPr>
        <w:t xml:space="preserve">
      </w:t>
      </w:r>
      <w:r>
        <w:rPr>
          <w:rFonts w:ascii="Times New Roman"/>
          <w:b w:val="false"/>
          <w:i w:val="false"/>
          <w:color w:val="000000"/>
          <w:sz w:val="28"/>
        </w:rPr>
        <w:t>қарыздар түсімі – 302 764 мың теңге;</w:t>
      </w:r>
      <w:r>
        <w:br/>
      </w:r>
      <w:r>
        <w:rPr>
          <w:rFonts w:ascii="Times New Roman"/>
          <w:b w:val="false"/>
          <w:i w:val="false"/>
          <w:color w:val="000000"/>
          <w:sz w:val="28"/>
        </w:rPr>
        <w:t xml:space="preserve">
      </w:t>
      </w:r>
      <w:r>
        <w:rPr>
          <w:rFonts w:ascii="Times New Roman"/>
          <w:b w:val="false"/>
          <w:i w:val="false"/>
          <w:color w:val="000000"/>
          <w:sz w:val="28"/>
        </w:rPr>
        <w:t>қарыздарды өтеу – 209 744 мың теңге;</w:t>
      </w:r>
      <w:r>
        <w:br/>
      </w:r>
      <w:r>
        <w:rPr>
          <w:rFonts w:ascii="Times New Roman"/>
          <w:b w:val="false"/>
          <w:i w:val="false"/>
          <w:color w:val="000000"/>
          <w:sz w:val="28"/>
        </w:rPr>
        <w:t xml:space="preserve">
      </w:t>
      </w:r>
      <w:r>
        <w:rPr>
          <w:rFonts w:ascii="Times New Roman"/>
          <w:b w:val="false"/>
          <w:i w:val="false"/>
          <w:color w:val="000000"/>
          <w:sz w:val="28"/>
        </w:rPr>
        <w:t>бюджет қаражатының пайдаланылатын қалдықтары – 281 364 мың теңге.".</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шешім 2025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С.Сиражев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 мәслихатының</w:t>
            </w:r>
            <w:r>
              <w:br/>
            </w:r>
            <w:r>
              <w:rPr>
                <w:rFonts w:ascii="Times New Roman"/>
                <w:b w:val="false"/>
                <w:i w:val="false"/>
                <w:color w:val="000000"/>
                <w:sz w:val="20"/>
              </w:rPr>
              <w:t>2025 жылғы 14 мамырдағы №30-1</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 мәслихатының</w:t>
            </w:r>
            <w:r>
              <w:br/>
            </w:r>
            <w:r>
              <w:rPr>
                <w:rFonts w:ascii="Times New Roman"/>
                <w:b w:val="false"/>
                <w:i w:val="false"/>
                <w:color w:val="000000"/>
                <w:sz w:val="20"/>
              </w:rPr>
              <w:t>2024 жылғы 25 желтоқсандағы № 26-2</w:t>
            </w:r>
            <w:r>
              <w:br/>
            </w:r>
            <w:r>
              <w:rPr>
                <w:rFonts w:ascii="Times New Roman"/>
                <w:b w:val="false"/>
                <w:i w:val="false"/>
                <w:color w:val="000000"/>
                <w:sz w:val="20"/>
              </w:rPr>
              <w:t>шешіміне 1 - қосымша</w:t>
            </w:r>
          </w:p>
        </w:tc>
      </w:tr>
    </w:tbl>
    <w:bookmarkStart w:name="z29" w:id="0"/>
    <w:p>
      <w:pPr>
        <w:spacing w:after="0"/>
        <w:ind w:left="0"/>
        <w:jc w:val="left"/>
      </w:pPr>
      <w:r>
        <w:rPr>
          <w:rFonts w:ascii="Times New Roman"/>
          <w:b/>
          <w:i w:val="false"/>
          <w:color w:val="000000"/>
        </w:rPr>
        <w:t xml:space="preserve"> 2025 жылға арналған аудандық бюджет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6812425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2637357</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971111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Корпоративтік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921111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788320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788320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840354</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840354</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12572</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7182</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меншігіндегі мүлікті жалға беруден түсетін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4136368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мемлекеттік басқару органдарынан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Ауылдардың, кенттердің, ауылдық округтердің қалалық аудандық маңызы бар бюджеттерінен берілетін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4136363</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4136363</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Кіші функция </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7093239</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көрсетілетін қызметтер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526174</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312592</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52017</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52017</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Мәслихаттар депутаттары қызметінің тиімділігін арттыру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260575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243385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 коммуналдық меншікке сатып алу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өзге де мемлекеттік қызметтер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205082</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48073</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деңгейдегі кәсіпкерлікті және ауыл шаруашылығын дамыту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48073</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36042</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36042</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120967</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53587</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берілетін ағымдағы нысаналы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56095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Қылмыстық – атқару жүйесі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Қылмыстық жазасын өтеген адамдарды әлеуметтік бейімдеу мен оңалтуды ұйымдастыру және жүзеге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653705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148671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148671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148671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Мүгедектігі бар адамдарды жұмысқа орналастыру үшін арнайы жұмыс орындарын құруға жұмыс берушінің шығындарын субсидиялау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437967</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437967</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мүгедектігі бар балаларды материалдық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130928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әлеуметтік қорғау жөніндегі іс-шараларды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67067</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65067</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Күш көрсету немесе күш көрсету қаупі салдарынан қиын жағдайларға тап болған тәуекелдер тобындағы адамдарға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мүгедектігі бар адамдардың құқықтарын қамтамасыз ету және өмір сүру сапасын жақсарту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ұйымдарда мемлекеттік әлеуметтік тапсырысты орналастыру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Біліктілік жүйесін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ретінде тұрғын үй сертификаттарын беру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ретінде тұрғын үй сертификаттарын беру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790851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726612</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тұрғын үй қорын сақтауды ұйымдастыру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716542</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713542</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49239</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21239</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2025309</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Мәдениетобъектілеріндамыту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196994</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196994</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171994</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566960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538460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536960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басқада тілдерін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450465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148572</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37226</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111346</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301893</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28893</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118568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44433</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44433</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35473</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алқаптарын бір түрден екінші түрге ауыстыру жөніндегі жұмыстар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аймақтарға бөлу жөніндегі жұмыстарды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 жөніндегі 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Өнеркәсіп, сәулет, қала құрылысы және құрылыс қызметі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Ақпараттықжүйелерқұру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Көлік және коммуникация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633922</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631422</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631422</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103593</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инфрақұрылымның басым жобаларын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513829</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1039043</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1039043</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"Ауыл-Ел бесігі" жобасы шеңберінде ауылдық елді мекендердегі әлеуметтік және инженерлік инфрақұрылым бойынша іс-шараларды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"Ауыл-Ел бесігі" жобасы шеңберінде ауылдық елді мекендердегі әлеуметтік және инженерлік инфрақұрылым бойынша іс-шараларды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385554</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 Ел бесігі" жобасы шеңберінде ауылдық елді мекендердегі әлеуметтік және инженерлік инфрақұрылымдарды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173026</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55812</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55812</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424651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"Ауыл-Ел бесігі" жобасы шеңберінде ауылдық елді мекендердегі әлеуметтік және инженерлік инфрақұрылымдарды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424651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30944</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Борышқа қызмет көрсету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30944</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30944</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30944</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1167338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1167338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1167338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Заңнаманы өзгертуге байланысты жоғары тұрған бюджеттің шығындарын өтеуге төменгі тұрған бюджеттен ағымдағы нысаналы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Cубвенциялар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838282</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заңнамасымен қарастырылған жағдайларда жалпы сипаттағы трансферттерді қайтару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208107</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61379</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93570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303248</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303248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303248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303248</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209678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209678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209678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209678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кредиттердің сомаларын қайтару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 сатып алу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- 374384</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374384</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302764</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302764</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302764</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302764</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209744</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209744</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209744</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209678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қорынан нысаналы трансферт есебінен облыстық бюджеттен бөлінген пайдаланылмаған бюджеттік кредиттерді қайтару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281364</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281364</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281364</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281364</w:t>
            </w: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