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0d7b" w14:textId="4b90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Орал қаласы бойынша үй жағдайында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2025 жылғы 18 желтоқсандағы № 2999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 230 "Арнаулы әлеуметтік қызметтер көрсететін ұйымдар қызметінің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32875 болып тіркелген), Қазақстан Республикасы Премьер-Министрінің орынбасары - Еңбек және халықты әлеуметтік қорғау министрінің 2023 жылғы 29 маусымдағы № 263 "Халықты әлеуметтік қорғау саласында арнаулы әлеуметтік қызметтер көрсету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Қазақстан Республикасы Премьер-Министрінің орынбасары - Еңбек және халықты әлеуметтік қорғау министрінің 2023 жылғы 30 маусымдағы № 281 "Арнаулы әлеуметтік қызметтерге тарифтерді қалыптастырудың ережесі мен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Орал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Орал қаласы бойынша үй жағдайында арнаулы әлеуметтік қызметтер көрсетуге арналған тарифтері бекітілсін.</w:t>
      </w:r>
    </w:p>
    <w:bookmarkEnd w:id="1"/>
    <w:bookmarkStart w:name="z4" w:id="2"/>
    <w:p>
      <w:pPr>
        <w:spacing w:after="0"/>
        <w:ind w:left="0"/>
        <w:jc w:val="both"/>
      </w:pPr>
      <w:r>
        <w:rPr>
          <w:rFonts w:ascii="Times New Roman"/>
          <w:b w:val="false"/>
          <w:i w:val="false"/>
          <w:color w:val="000000"/>
          <w:sz w:val="28"/>
        </w:rPr>
        <w:t>
      2. "Жұмыспен қамту және әлеуметтік бағдарламалар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Орал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2025 жылғы 18 желтоқсан </w:t>
            </w:r>
            <w:r>
              <w:br/>
            </w:r>
            <w:r>
              <w:rPr>
                <w:rFonts w:ascii="Times New Roman"/>
                <w:b w:val="false"/>
                <w:i w:val="false"/>
                <w:color w:val="000000"/>
                <w:sz w:val="20"/>
              </w:rPr>
              <w:t>№ 2999 қаулысына қосымша</w:t>
            </w:r>
          </w:p>
        </w:tc>
      </w:tr>
    </w:tbl>
    <w:p>
      <w:pPr>
        <w:spacing w:after="0"/>
        <w:ind w:left="0"/>
        <w:jc w:val="left"/>
      </w:pPr>
      <w:r>
        <w:rPr>
          <w:rFonts w:ascii="Times New Roman"/>
          <w:b/>
          <w:i w:val="false"/>
          <w:color w:val="000000"/>
        </w:rPr>
        <w:t xml:space="preserve"> Үй жағдайында көрсетілетін арнаулы әлеуметтік қызметтерге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қызметтің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денсаулық жағдайына байланысты әдеттегі тұрмыстық әрекеттерді орындай алмауына байланысты жеке күтім көрсету және гигиеналық сипаттағы әлеуметтік-тұрмыстық қызметтерді көрсету.</w:t>
            </w:r>
          </w:p>
          <w:p>
            <w:pPr>
              <w:spacing w:after="20"/>
              <w:ind w:left="20"/>
              <w:jc w:val="both"/>
            </w:pPr>
            <w:r>
              <w:rPr>
                <w:rFonts w:ascii="Times New Roman"/>
                <w:b w:val="false"/>
                <w:i w:val="false"/>
                <w:color w:val="000000"/>
                <w:sz w:val="20"/>
              </w:rPr>
              <w:t>
Оның ішінде төсекке тұру, төсекке жату, киіну және шешіну, жуыну, тамақ ішу, су ішу, дәретханаға немесе дәрет ыдысына бару, қозғалу, тістерге немесе жақ протезіне күтім жасау, көзілдірік немесе есту аппараттарын пайдалану, тырнақты алу, сондай-ақ ер адамдарға — сақал мен мұрт қыру сияқты әрекеттерді орындауға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Марқұмның туыстары (заңды өкілдері) болмаған жағдайда қарттар мен мүгедектігі бар адамдар үшін жерлеу рәсімдерін ұйымдастыруға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күтім жасауға және санитарлық-гигиеналық сипаттағы практикалық дағдыларға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948,30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 үшін бір елді мекен шегінде үйден тыс серіктестік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бір елді мекен шегінде үйден тыс серіктестік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жазуға және оқуға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тамақ, азық-түлік және бірінші қажеттіліктегі азық-түлік емес тауарларды сатып алуға және үйге жеткізуге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тамақ әзірлеуге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 және (немесе) су жүйесі жоқ тұрғын үйлерде тұратын қарттар мен мүгедектігі бар адамдарға пешті жағуға, отын, көмір және су жеткізуге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химиялық тазалауға, жөндеуге тапсыруға және қайта жеткізуге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тұрғын үйді жөндеуді және жинақтауды ұйымдастыруға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мен коммуналдық қызметтерді төлеуге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 жұмысының үйлестіруі, қызметтердің жеке жоспарға сәйкес көрсетілуін мониторинг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тиесілі жеңілдіктерді, жәрдемақыларды, өтемдерді, алименттерді және басқа төлем түрлерін алу бойынша көмек көрсету, тұрғын үй жағдайларын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алименттерді және басқа да төлем түрлерін алуға көмек көрсету, сондай-ақ тұрғын үй жағдайларын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балаларды тәрбиелейтін және 18 жастан асқан тұлғаларға күтім көрсететін отбасыларға өздігінен қамтамасыз ету және отбасының материалдық жағдайын жақсарту мәселелері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балаларды тәрбиелейтін және 18 жастан асқан тұлғаларға күтім көрсететін отбасыларға өздігінен қамтамасыз ету және отбасының материалдық жағдайын жақсарту мәселелері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санын есепке алу, статистика және есептілік жүргізу, әлеуметтік-экономикалық мәселелер бойынша мемлекеттік және мемлекеттік емес ұйымдармен өзара әрекеттесу.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бос уақытты өткізу іс- 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бос уақытты өткізу іс- 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және үйірмелік жұмысты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және үйірмелік жұмыстарды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 мәдени іс-шараларға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мәдени шараларға бару кезінде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көрсету және заңнамаға сәйкес әлеуметтік қамтамасыз ету мен көмек көрсету құқықтары мәселелері бойынша құқықтық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көрсету саласында және заңнамаға сәйкес әлеуметтік қамтамасыз ету мен көмек алу құқықтары мәселелері бойынша құқықтық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мәні бар құжаттарды рәсімдеуге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мәні бар құжаттарды рәсімдеуге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көрсететін ұйымдардың әрекеттері немесе әрекетсіздігі бойынша, қызмет алушылардың заңды құқықтарын бұзатын немесе шектейтін жағдайларда, өтініштерді дайындауға және беруге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көрсететін ұйымдардың әрекеттері немесе әрекетсіздігі бойынша, қызмет алушылардың заңды құқықтарын бұзатын немесе шектейтін жағдайларда, өтініштерді дайындауға және беруге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Кодексімен белгіленген тәртіпте сенімхат бойынша тиесілі жәрдемақылар мен әлеуметтік төлемдерді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немесе олардың отбасы мүшелеріне қатысты отбасы ішінде жасалған физикалық және психологиялық зорлық-зомбылық үшін кінәлі тұлғаларды қылмыстық жауапкершілікке тартуға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немесе олардың отбасы мүшелеріне қатысты отбасы ішінде жасалған физикалық және психологиялық зорлық-зомбылық үшін кінәлі тұлғаларды қылмыстық жауапкершілікке тартуға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бұзылыстары бар балаларды асырап алу, қамқорлыққа алу, патронаттық тәрбиеге беру, кәмелетке толмағандарды қамқорлыққа алу мәселелерінде қамқорлық немесе попечительство функцияларын атқаратын органдарға көмек көрсету, Кодекс талаптарына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бұзылыстары бар балаларды асырап алу, қамқорлыққа алу, патронаттық тәрбиеге беру, кәмелетке толмағандарды қамқорлыққа алу мәселелерінде қамқорлық немесе попечительство функцияларын атқаратын органдарға көмек көрсету, Кодекс талаптарына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арнайы әлеуметтік қызметтер көрсететін мекемелер мен ұйымдарға орналастыруға жәрдемдесу, соның ішінде стационарлық және жартылай стационарлық ұйымдарға құжаттарды рәсімдеуге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арнайы әлеуметтік қызметтер көрсететін мекемелер мен ұйымдарға орналастыруға жәрдемдесу, соның ішінде стационарлық және жартылай стационарлық ұйымдарға құжаттарды рәсімдеуге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тәрбиелеуден жалтарып жүрген, оның ішінде тірек-қимыл аппараты бұзылыстары бар балалардың ата-аналарына қатысты ұсыныстарды кәмелетке толмағандар істері жөніндегі комиссияға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тәрбиелеуден жалтарып жүрген, оның ішінде тірек-қимыл аппараты бұзылыстары бар балалардың ата-аналарына қатысты ұсыныстарды кәмелетке толмағандар істері жөніндегі комиссияға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құжаттарды рәсімдеуге қатысты құқықтық көмек көрсету: жұмыспен қамту үшін құжаттар, жеке басын куәландыратын құжаттар және құқықтық мәні бар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сондай-ақ "Адвокаттық қызмет және заң көмегі туралы" Қазақстан Республикасының Заңында белгіленген жағдайлар мен тәртіппен адвокаттың тегін заң көмегін алуына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сондай-ақ "Адвокаттық қызмет және заң көмегі туралы" Қазақстан Республикасының Заңында белгіленген жағдайлар мен тәртіппен адвокаттың тегін заң көмегін алуына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мамандандырылған мамандарының, оның ішінде медициналық ұйымдардың қатысуымен медициналық кеңес беруіне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 көрсету: алу,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жеке оңалту бағдарламасына (ЖОБ) сәйкес санаторий-курорттық емдеумен, техникалық қосалқы (компенсаторлық) құралдармен, міндетті гигиеналық құралдармен қамтамасыз етуге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жеке оңалту бағдарламасына (ЖОБ) сәйкес санаторий-курорттық емдеумен, техникалық қосалқы (компенсаторлық) құралдармен, міндетті гигиеналық құралдармен қамтамасыз етуге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қосалқы (компенсаторлық) және міндетті гигиеналық құралдарды пайдалану дағдыларына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қатысты рәсімдерді жүргізу (дәрі қабылдау, тамшылар тамызу және емдеуші дәрігердің тағайындауына байланысты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жаттығуларын орындауға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оның ішінде тірек-қимыл аппараты бұзылған балаларға патронаждық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Медико-әлеуметтік сараптама жүргізуге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Медико-әлеуметтік сараптама жүргізуге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маманы / әлеуметтік қызметкер-кейс менеджер (әлеуметтік жұмыс кеңесшісі)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тегін медициналық көмек көлемін алуға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оңалту бағдарламасына (ЖОБ) сәйкес протездік-ортопедиялық және есту аппараттары көмегін алуға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соның ішінде жас ерекшелігіне байланысты бейімделу мәселелері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ұйымына апару.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қарт адамдарға санитарлық-гигиеналық қызмет көрсету (сүрту, жуындыру, гигиеналық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Реабилитациялық іс-шараларды жүргізуге жәрдем көрсету (реабилитациялық қызметтер алу кезінде бірге жүріп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тұлғаларды олардың физикалық мүмкіндіктері мен ақыл-ой қабілеттерін ескере отырып, арнайы оқу бағдарламалары бойынша оқытуды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балалардың жалпы білім беретін мектептерде, техникалық және кәсіптік ұйымдарда білім алуына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кәсіптік білім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балаларды және жеке тұлғаларды күнделікті бағдарлау негіздеріне және қол ептілігіне, үйде және қоғамдық орындарда өзін-өзі ұстауға, өзін-өзі бақылауға, қарым-қатынас дағдыларына және әлеуметтік дағдылары орташа деңгейде өмірлік белсенділіктің басқа түрлеріне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күту дағдыларын, жеке гигиенаны, күнделікті өмірде және қоғамдық орындарда өзін-өзі ұстау, өзін-өзі бақылау және қарым-қатынас дағдыларын дамытуға арналған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 арнайы білім беру бағдарламалары бойынша оқыту үшін жағдай жасау мәселелері бойынша отбасы мүшелеріне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мүшелеріне үйде он сегіз жастан асқан балалар мен жеке тұлғаларда маңызды өмірлік дағдыларды қалай дамыту керектігін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мүгедектерге кәсіптік бағдар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үйдегі жұмысты ұйымдастыру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соның ішінде әңгімелесу, қарым-қатынас, тыңдау, ынталандыру және белсенділікке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