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fbe5" w14:textId="2c6f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Зачаган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2025 жылғы 30 желтоқсандағы № 25-5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қалалық мәслихат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1 654 233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741 814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361 556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540 808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1 655 133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Орал қалалық мәслихатының 21.08.2026 </w:t>
      </w:r>
      <w:r>
        <w:rPr>
          <w:rFonts w:ascii="Times New Roman"/>
          <w:b w:val="false"/>
          <w:i w:val="false"/>
          <w:color w:val="00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2026 жылға Зачаган кентінің бюджет түсімдері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Зачаган кентінің бюджетінде қалалық бюджеттен берілетін 13 221 мың теңге </w:t>
      </w:r>
      <w:r>
        <w:rPr>
          <w:rFonts w:ascii="Times New Roman"/>
          <w:b w:val="false"/>
          <w:i w:val="false"/>
          <w:color w:val="000000"/>
          <w:sz w:val="28"/>
        </w:rPr>
        <w:t>субвенциялар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қарастырылғаны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органдарға қарасты мемлекеттік мекемелер ұсынатын мен қызметтерді тауарлармен өткізуден түсетін ақшалар Қазақстан Республикасының Бюджет кодексі белгіленген тәртіпте пайдаланылады.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Орал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Зачаган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Орал қалалық мәслихатының 21.08.2026 </w:t>
      </w:r>
      <w:r>
        <w:rPr>
          <w:rFonts w:ascii="Times New Roman"/>
          <w:b w:val="false"/>
          <w:i w:val="false"/>
          <w:color w:val="ff0000"/>
          <w:sz w:val="28"/>
        </w:rPr>
        <w:t>№ 29-4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1 654 233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 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1 655 133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 2025 жылғы 30 желтоқсандағы № 25-5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Зачаган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 2025 жылғы 30 желтоқсандағы № 25-5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Зачаган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