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325be3" w14:textId="6325be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2026-2028 жылдарға арналған қалалық бюджет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Орал қалалық мәслихатының 2025 жылғы 25 желтоқсандағы № 25-3 шешімі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Бюджет кодексіне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Орал қалалық мәслихаты </w:t>
      </w:r>
      <w:r>
        <w:rPr>
          <w:rFonts w:ascii="Times New Roman"/>
          <w:b/>
          <w:i w:val="false"/>
          <w:color w:val="000000"/>
          <w:sz w:val="28"/>
        </w:rPr>
        <w:t>ШЕШІМ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ҚАБЫЛДАДЫ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2026-2028 жылдарға арналған қалалық бюджет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арналған бюджет мынадай көлемдерде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116 913 832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89 131 588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467 694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18 974 636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8 339 914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138 354 997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16 661 973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17 217 405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555 432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-38 103 138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38 103 138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53 110 277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15 926 918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919 779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 тармақ жаңа редакцияда - Батыс Қазақстан облысы Орал қалалық мәслихатының 19.08.2026 </w:t>
      </w:r>
      <w:r>
        <w:rPr>
          <w:rFonts w:ascii="Times New Roman"/>
          <w:b w:val="false"/>
          <w:i w:val="false"/>
          <w:color w:val="000000"/>
          <w:sz w:val="28"/>
        </w:rPr>
        <w:t>№ 29-2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2026 жылға арналған қалалық бюджет түсімдері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Бюджет кодексіне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6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қалыптастырылады.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Қазақстан Республикасының "2026-2028 жылдарға арналған республикалық бюджет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7-бабы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басшылыққа алынсын.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Жергілікті атқарушы органдарға қарасты мемлекеттік мекемелер ұсынатын тауарлар мен қызметтерді өткізуден түсетін ақшалар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Бюджет кодексімен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белгіленген тәртіпте пайдаланылады.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2026 жылға Орал қаласының бюджетінен облыстық бюджетке аударылатын </w:t>
      </w:r>
      <w:r>
        <w:rPr>
          <w:rFonts w:ascii="Times New Roman"/>
          <w:b w:val="false"/>
          <w:i w:val="false"/>
          <w:color w:val="000000"/>
          <w:sz w:val="28"/>
        </w:rPr>
        <w:t>бюджеттік алымдардың көлемі</w:t>
      </w:r>
      <w:r>
        <w:rPr>
          <w:rFonts w:ascii="Times New Roman"/>
          <w:b w:val="false"/>
          <w:i w:val="false"/>
          <w:color w:val="000000"/>
          <w:sz w:val="28"/>
        </w:rPr>
        <w:t xml:space="preserve"> 55 561 282 мың теңге сомада белгіленсін.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2026 жылға арналған қалалық бюджетте жоғары тұрған бюджеттерден бөлінетін нысаналы трансферттердің және кредиттердің қарастырылғаны ескерілсін: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республикалық бюджеттен жалпы сомасы 1 500 000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коммуналдық шаруашылықты дамытуға – 1 500 000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облыстық бюджеттен жалпы сомасы 6 774 896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атаулы әлеуметтік көмекті төлеуге – 344 770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кепілдендірілген әлеуметтік пакетке – 50 283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Республикасында мүгедектігі бар адамдардың құқықтарын қамтамасыз етуге және өмір сүру сапасын жақсартуға – 1 676 454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белсенді ұзақ өмір сүру орталығына – 41 309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коммуналдық тұрғын үй қорының тұрғын үйлерін сатып алуға – 536 040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сумен жабдықтау және су бұру жүйесін дамытуға – 1 764 479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қаңғыбас иттер мен мысықтарды аулауды және жоюды ұйымдастыруға – 3 000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қараусыз қалған және қаңғыбас жануарларды уақытша ұстауға– 1 850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қараусыз қалған және қаңғыбас жануарларды сәйкестендіруге – 1 850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қаңғыбас жануарларды егу және зарарсыздандыруға – 1 850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әлеуметтік көмек ретінде тұрғын үй сертификаттарын беруге – 525 000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елді мекендерді абаттандыру және көгалдандыруға – 848 191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инфрақұрылымын дамытуға – 123 373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коммуналдық шаруашылықты дамытуға – 262 831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маңызы бар автомобиль жолдарын және елді-мекендердің көшелерін күрделі және орташа жөндеуге – 11 237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қаланы және елді мекендерді абаттандыруды дамытуға – 582 379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кредиттердің жалпы сомасы 53 110 277 мың теңге: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коммуналдық тұрғын үй қорының тұрғын үйін жобалауға және (немесе) салуға, реконструкциялауға – 4 153 602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коммуналдық тұрғын үй қорының тұрғын үйлерін сатып алуға – 23 088 613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жылу, сумен жабдықтау және су бұру жүйелерін реконструкция және құрылыс үшін кредит беруге – 17 217 405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инженерлік-коммуникациялық инфрақұрылымды жобалау, дамыту және (немесе) жайластыруға – 2 465 936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газ тасымалдау жүйесін дамытуға – 6 184 721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6 тармақ жаңа редакцияда - Батыс Қазақстан облысы Орал қалалық мәслихатының 19.08.2026 </w:t>
      </w:r>
      <w:r>
        <w:rPr>
          <w:rFonts w:ascii="Times New Roman"/>
          <w:b w:val="false"/>
          <w:i w:val="false"/>
          <w:color w:val="000000"/>
          <w:sz w:val="28"/>
        </w:rPr>
        <w:t>№ 29-2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Абсолютті көріністегі 2026 жылға арналған қалалық бюджеттен кенттік, ауылдық округ бюджеттеріне берілетін субвенция көлемдері 429 450 мың теңге сомада белгіленсін: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Зачаган кенті – 13 221 мың теңге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Круглоозерный кенті – 172 350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Желаев ауылдық округі – 68 620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Деркөл кенті – 175 259 мың теңге.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2026 жылға арналған жергілікті атқарушы органдарының резерві 617 596 мың теңге сомасында бекітілсін.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8 тармақ жаңа редакцияда - Батыс Қазақстан облысы Орал қалалық мәслихатының 19.08.2026 </w:t>
      </w:r>
      <w:r>
        <w:rPr>
          <w:rFonts w:ascii="Times New Roman"/>
          <w:b w:val="false"/>
          <w:i w:val="false"/>
          <w:color w:val="000000"/>
          <w:sz w:val="28"/>
        </w:rPr>
        <w:t>№ 29-2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9. 2026 жылға арналған қалалық бюджетте кенттер, селолық округ бюджеттеріне қалалық бюджет есебінен бөлінетін ағымдағы нысаналы және даму трансферттердің жалпы сомасы 1 162 313 мың теңге көлемінде қарастырылғаны ескерілсін. Аталған сомаларды кенттер, селолық округ бюджеттеріне бөлу Орал қаласы әкімдігінің қаулысы негізінде жүзеге асырылады.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Шешім 9 тармақпен толықтырылды - Батыс Қазақстан облысы Орал қалалық мәслихатының 16.06.2026 </w:t>
      </w:r>
      <w:r>
        <w:rPr>
          <w:rFonts w:ascii="Times New Roman"/>
          <w:b w:val="false"/>
          <w:i w:val="false"/>
          <w:color w:val="000000"/>
          <w:sz w:val="28"/>
        </w:rPr>
        <w:t>№ 28-7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енгізіледі); жаңа редакцияда - Батыс Қазақстан облысы Орал қалалық мәслихатының 19.08.2026 </w:t>
      </w:r>
      <w:r>
        <w:rPr>
          <w:rFonts w:ascii="Times New Roman"/>
          <w:b w:val="false"/>
          <w:i w:val="false"/>
          <w:color w:val="000000"/>
          <w:sz w:val="28"/>
        </w:rPr>
        <w:t>№ 29-2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енгізіледі) шешімдерімен.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Осы шешім 2026 жылғы 1 қаңтардан бастап қолданысқа енгізіледі.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Орал қалалық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Орал қалалық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25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25-3 шешіміне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қалалық бюджет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 қосымша жаңа редакцияда - Батыс Қазақстан облысы Орал қалалық мәслихатының 19.08.2026 </w:t>
      </w:r>
      <w:r>
        <w:rPr>
          <w:rFonts w:ascii="Times New Roman"/>
          <w:b w:val="false"/>
          <w:i w:val="false"/>
          <w:color w:val="ff0000"/>
          <w:sz w:val="28"/>
        </w:rPr>
        <w:t>№ 29-2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116 913 832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89 131 588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77 110 836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26 672 106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50 438 730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5 365 732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3 434 132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1 827 100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Біріңғай жер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2 867 801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1 272 344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1 520 657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Ойын бизнесіне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3 787 219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3 787 219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467 694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162 490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кәсіпорындардың таза кірісі бөлігінің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138 834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меншігінен түсетін басқа да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7 157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ұсталатын және қаржыландырылаты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 мемлекеттік мекемелер салатын айыппұлдар, өсімпұлдар, санкциялар, өндіріп алулар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түсетін, бюджеттен тыс қорларға түсетін түсімдерді қоспағанда, мемлекеттік бюджеттен қаржыландырылатын, сондай-ақ Қазақстан Республикасы Ұлттық Банкінің бюджетінен (ш ы ғ ы с т а р сметасынан) ұсталатын және қаржыландырылатын емлекеттік мекемелер салатын айыппұлдар, өсімпұлдар, санкциялар, өндіріп алулар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273 104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273 104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18 974 636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17 801 847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17 801 847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1 172 789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1 029 219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143 570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8 339 914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65 018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65 018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8 274 896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8 274 896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138 354 997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2 382 295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539 371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59 741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59 741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479 630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478 011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1 619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269 496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229 029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бюджетін орындау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99 373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19 760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67 641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мемлекеттік сатып алу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мемлекеттік сатып алу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Жоспарлау және статистикалық қызмет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99 141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бюджеттік жоспарлау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99 141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99 141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инвестициялар және мемлекеттік-жекешелік әріптестік, оның ішінде концессия мәселелері жөніндегі құжаттаманы сараптау және бағалау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мемлекеттік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1 474 287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ауыл шаруашылығы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49 851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49 851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1 424 436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304 378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1 111 755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бюджеттерге берілетін нысаналы даму трансферттері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8 303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256 237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166 787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166 787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166 787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89 450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89 450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87 792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864 625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 және қауіпсіздік саласындағы басқа да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864 625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864 625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 жол қозғалысы қауiпсiздiгін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864 625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7 192 026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қамсыздандыру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1 117 579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1 117 579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атаулы әлеуметтік көмек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490 359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қорғау саласында жартылай стационар жағдайында арнаулы әлеуметтік қызметтер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627 220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4 457 968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4 457 968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25 986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764 015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41 872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Белгіленген тұрғылықты жері жоқ тұлғаларды әлеуметтік бейімдеу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183 361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654 875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2 724 265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 әлеуметтік қорғау жөніндегі іс-шараларды іске асыру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63 594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1 616 479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1 091 479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183 479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4 040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73 295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 және өмір сүру сапасын жақсарту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830 665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ұйымдарда мемлекеттік әлеуметтік тапсырысты орналастыру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 ретінде тұрғын үй сертификаттарын беру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46 575 461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32 958 189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310 571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қажеттiлiктер үшiн жер учаскелерiн алып қою, соның iшiнде сатып алу жолымен алып қою және осыған байланысты жылжымайтын мүлiктi иелiктен айыру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тұрғын үй қорын сақтауды ұйымдастыру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231 748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жекелеген санаттарын тұрғын үймен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60 368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Кондоминиум объектісіне техникалық паспорттар дайындау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төтенше жағдай режимінде коммуналдық қызметтерге ақы төлеу бойынша халықтың төлемдерін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32 647 618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 және (немесе) салу, реконструкциялау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4 153 602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4 869 363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үйлерін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23 624 653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4 236 276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4 236 276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коммуналдық меншігіндегі жылу жүйелерін қолдануды ұйымдастыру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коммуналдық меншігіндегі газ жүйелерін қолдануды ұйымдастыру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шаруашылықты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1 843 223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жүйелерін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1 790 672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Қаланы және елді мекендерді абаттандыруды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582 379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шаруашылығын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9 380 996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9 380 996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701 730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5 831 339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2 845 535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2 709 954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1 432 963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1 432 963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1 432 963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543 865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дене шынықтыру және спорт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543 865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25 986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және бұқаралық спорт түрлерін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397 166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92 167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28 546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Cпорт объектілерін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кеңiстiк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487 768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405 485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370 716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34 769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82 283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82 283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245 358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29 098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29 098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216 260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108 287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107 973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кешенi және жер қойнауын пайдалану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6 184 721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кешені және жер қойнауын пайдалану саласындағы өзге де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6 184 721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6 184 721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 тасымалдау жүйесін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6 184 721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142 049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9 112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9 112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Қаңғыбас иттер мен мысықтарды аулауды және жоюды ұйымдастыру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9 112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97 465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97 465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74 824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аймақтарға бөлу жөнiндегi жұмыстарды ұйымдастыру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22 641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35 472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35 472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Қараусыз қалған және қаңғыбас жануарларды уақытша ұстау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11 884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Қараусыз қалған және қаңғыбас жануарларды сәйкестендіру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Қаңғыбас жануарларды егу және зарарсыздандыру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20 704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339 858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339 858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78 703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78 703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 және қала құрылысы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261 155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108 848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аумағында қала құрылысын дамыту схемаларын және елді мекендердің бас жоспарларын әзірлеу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146 422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12 246 058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1 310 392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1 310 392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инфрақұрылымын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123 377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810 550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376 465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коммуникациялар саласындағы өзге де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10 935 666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10 935 666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Кентiшiлiк (қалаiшiлiк), қала маңындағы ауданiшiлiк қоғамдық жолаушылар тасымалдарын ұйымдастыру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10 875 666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640 880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қызметтi қолдау және бәсекелестікті қорғау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23 284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ауыл шаруашылығы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23 284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қызметті қолдау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23 284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617 596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617 596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жергілікті атқарушы органының резерві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617 596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бюджеттік жоспарлау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бюджеттік инвестициялық жобалардың техникалық-экономикалық негіздемелерін және мемлекеттік-жекешелік әріптестік жобалардың, оның ішінде концессиялық жобалардың конкурстық құжаттамаларын әзірлеу немесе түзету, сондай-ақ қажетті сараптамаларын жүргізу, мемлекеттік-жекешелік әріптестік жобаларды, оның ішінде концессиялық жобаларды консультациялық сүйемелдеу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2 584 529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2 584 529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2 584 529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2 584 529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56 236 304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56 236 304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56 236 304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245 572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55 561 282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429 450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заңнамасымен қарастырылған жағдайларда жалпы сипаттағы трансферттерді қайтару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16 661 973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17 217 405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17 217 405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17 217 405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17 217 405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Жылу, сумен жабдықтау және субұру жүйелерін реконструкция және құрылыс үшін кредит беру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17 217 405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555 432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555 432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555 432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-38 103 138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38 103 138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53 110 277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53 110 277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53 110 277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15 926 918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15 926 918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15 926 918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15 926 918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бюджеттен бөлінген пайдаланылмаған бюджеттік кредиттерді қайтару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919 779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919 779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919 779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Орал қалалық мәслихатының 2025 жылғы 25 желтоқсандағы № 25-3 шешіміне 2 -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қалалық бюджет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129 984 313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95 398 263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83 737 009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31 650 280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52 086 729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салық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салық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5 687 676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3 640 180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110 770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1 936 726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Біріңғай жер салығы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2 044 529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707 384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79 288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1 257 857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Ойын бизнесіне салық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3 929 049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3 929 049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467 087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164 771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кәсіпорындардың таза кірісі бөлігінің түсімдері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147 164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меншігінен түсетін басқа да кірістер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7 587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12 826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12 826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түсетін, бюджеттен тыс қорларға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емлекеттік мекемелер салатын айыппұлдар, өсімпұлдар, санкциялар, ндіріп алулар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289 490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289 490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1 630 049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542 887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542 887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1 087 162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987 977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Материалдық емес активтерді сату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99 185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32 488 914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32 488 914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32 488 914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150 494 405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1 036 292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457 906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59 767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59 767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398 139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398 139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226 741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186 224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бюджетін орындау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97 593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19 811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68 820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мемлекеттік сатып алу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40 517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мемлекеттік сатып алу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40 517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Жоспарлау және статистикалық қызмет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96 914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бюджеттік жоспарлау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96 914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96 914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инвестициялар және мемлекеттік-жекешелік әріптестік, оның ішінде концессия мәселелері жөніндегі құжаттаманы сараптау және бағалау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мемлекеттік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254 731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ауыл шаруашылығы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46 638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46 638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208 093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208 093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176 106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162 290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162 290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162 290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13 816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13 816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12 161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554 855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 және қауіпсіздік саласындағы басқа да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554 855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554 855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 жол қозғалысы қауiпсiздiгін қамтамасыз 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554 855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5 612 266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қамсыздандыру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640 065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640 065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атаулы әлеуметтік көмек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552 949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қорғау саласында жартылай стационар жағдайында арнаулы әлеуметтік қызметтер көрсету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87 116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4 433 227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4 433 227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26 053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879 643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41 873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Белгіленген тұрғылықты жері жоқ тұлғаларды әлеуметтік бейімдеу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192 243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658 522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2 561 475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 әлеуметтік қорғау жөніндегі іс-шараларды іске асыру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73 418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538 974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538 974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181 608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4 032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73 268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 және өмір сүру сапасын жақсарту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280 066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ұйымдарда мемлекеттік әлеуметтік тапсырысты орналастыру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 ретінде тұрғын үй сертификаттарын беру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59 143 881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27 250 746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262 158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қажеттiлiктер үшiн жер учаскелерiн алып қою, соның iшiнде сатып алу жолымен алып қою және осыған байланысты жылжымайтын мүлiктi иелiктен айыру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тұрғын үй қорын сақтауды ұйымдастыру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222 121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жекелеген санаттарын тұрғын үймен қамтамасыз 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31 582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Кондоминиум объектісіне техникалық паспорттар дайындау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8 455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төтенше жағдай режимінде коммуналдық қызметтерге ақы төлеу бойынша халықтың төлемдерін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26 988 588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 және (немесе) салу, реконструкциялау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2 374 142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үйлерін сатып алу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24 614 446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26 503 259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26 503 259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шаруашылықты дамыту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2 958 304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жүйелерін дамыту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23 544 955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Қаланы және елді мекендерді абаттандыруды дамыту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шаруашылығын дамыту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 дамыту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5 389 876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5 389 876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522 045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3 388 000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1 477 433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2 733 505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1 427 145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1 427 145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1 427 145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571 875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дене шынықтыру және спорт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571 875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24 306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және бұқаралық спорт түрлерін дамыту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437 847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81 237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28 485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Cпорт объектілерін дамыту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кеңiстiк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486 528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404 031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368 652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35 379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82 497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82 497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247 957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29 106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29 106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218 851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116 478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102 373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60 188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60 188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60 188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60 188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аймақтарға бөлу жөнiндегi жұмыстарды ұйымдастыру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257 139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257 139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58 953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58 953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 және қала құрылысы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198 186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61 146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аумағында қала құрылысын дамыту схемаларын және елді мекендердің бас жоспарларын әзірлеу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137 040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8 320 802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2 091 307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2 091 307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инфрақұрылымын дамыту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1 291 307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коммуникациялар саласындағы өзге де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6 229 495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6 229 495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6 229 495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605 526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қызметтi қолдау және бәсекелестікті қорғау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26 526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ауыл шаруашылығы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26 526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қызметті қолдау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26 526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жергілікті атқарушы органының резерві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бюджеттік жоспарлау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бюджеттік инвестициялық жобалардың техникалық-экономикалық негіздемелерін және мемлекеттік-жекешелік әріптестік жобалардың, оның ішінде концессиялық жобалардың конкурстық құжаттамаларын әзірлеу немесе түзету, сондай-ақ қажетті сараптамаларын жүргізу, мемлекеттік-жекешелік әріптестік жобаларды, оның ішінде концессиялық жобаларды консультациялық сүйемелдеу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734 987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734 987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734 987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734 987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71 258 858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71 258 858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71 258 858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70 829 234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429 624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заңнамасымен қарастырылған жағдайларда жалпы сипаттағы трансферттерді қайтару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17 146 697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17 708 235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17 708 235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17 708 235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17 708 235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Жылу, сумен жабдықтау және субұру жүйелерін реконструкция және құрылыс үшін кредит беру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17 708 235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561 538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561 538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561 538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-37 656 789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37 656 789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41 987 789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41 987 789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41 987 789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4 331 000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4 331 000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4 331 000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4 331 000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бюджеттен бөлінген пайдаланылмаған бюджеттік кредиттерді қайтару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Орал қалалық мәслихатының 2025 жылғы 25 желтоқсандағы № 25-3 шешіміне 3 -қосымша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қалалық бюджет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115 591 663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106 637 833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94 276 906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39 064 973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55 211 933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6 028 936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3 858 590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117 416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2 052 930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Біріңғай жер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2 167 199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749 827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84 045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1 333 327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Ойын бизнесіне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4 164 792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4 164 792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495 113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174 658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кәсіпорындардың таза кірісі бөлігінің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155 994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10 240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меншігінен түсетін басқа да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13 596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13 596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түсетін, бюджеттен тыс қорларға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емлекеттік мекемелер салатын айыппұлдар, өсімпұлдар, санкциялар, ндіріп алулар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306 859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306 859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1 727 853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575 461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575 461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1 152 392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1 047 256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Материалдық емес активтерді сату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105 136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6 730 864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6 730 864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6 730 864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137 057 001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1 037 356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458 410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59 816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59 816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398 594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398 594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226 984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186 481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бюджетін орындау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97 628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19 861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68 992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мемлекеттік сатып алу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40 503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мемлекеттік сатып алу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40 503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Жоспарлау және статистикалық қызмет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97 035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бюджеттік жоспарлау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97 035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97 035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инвестициялар және мемлекеттік-жекешелік әріптестік, оның ішінде концессия мәселелері жөніндегі құжаттаманы сараптау және бағалау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мемлекеттік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254 927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ауыл шаруашылығы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208 260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208 260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бюджеттерге берілетін нысаналы даму трансферттері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175 971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162 121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162 121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162 121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13 850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13 850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12 191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555 744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 және қауіпсіздік саласындағы басқа да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555 744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555 744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 жол қозғалысы қауiпсiздiгін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555 744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5 702 680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қамсыздандыру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649 092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649 092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атаулы әлеуметтік көмек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560 316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қорғау саласында жартылай стационар жағдайында арнаулы әлеуметтік қызметтер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88 776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4 513 733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4 513 733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26 117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881 847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Белгіленген тұрғылықты жері жоқ тұлғаларды әлеуметтік бейімдеу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192 408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661 270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2 635 101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 әлеуметтік қорғау жөніндегі іс-шараларды іске асыру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75 103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539 855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539 855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181 747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73 299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 және өмір сүру сапасын жақсарту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280 767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ұйымдарда мемлекеттік әлеуметтік тапсырысты орналастыру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 ретінде тұрғын үй сертификаттарын беру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36 421 872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26 891 463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268 901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қажеттiлiктер үшiн жер учаскелерiн алып қою, соның iшiнде сатып алу жолымен алып қою және осыған байланысты жылжымайтын мүлiктi иелiктен айыру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тұрғын үй қорын сақтауды ұйымдастыру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228 785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жекелеген санаттарын тұрғын үймен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31 661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Кондоминиум объектісіне техникалық паспорттар дайындау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төтенше жағдай режимінде коммуналдық қызметтерге ақы төлеу бойынша халықтың төлемдерін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26 622 562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 және (немесе) салу, реконструкциялау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үйлерін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26 622 562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4 139 220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4 139 220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шаруашылықты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жүйелерін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4 139 220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Қаланы және елді мекендерді абаттандыруды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шаруашылығын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5 391 189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5 391 189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523 352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3 388 000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1 477 433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2 735 743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1 427 666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1 427 666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1 427 666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572 595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дене шынықтыру және спорт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572 595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24 340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және бұқаралық спорт түрлерін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438 258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81 441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28 556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Cпорт объектілерін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кеңiстiк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487 310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404 606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368 726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35 880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82 704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82 704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248 172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219 049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116 676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102 373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60 242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60 242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60 242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60 242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аймақтарға бөлу жөнiндегi жұмыстарды ұйымдастыру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260 232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260 232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58 989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58 989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 және қала құрылысы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201 243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64 203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аумағында қала құрылысын дамыту схемаларын және елді мекендердің бас жоспарларын әзірлеу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137 040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7 405 777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инфрақұрылымын дамыту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коммуникациялар саласындағы өзге де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6 605 777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6 605 777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6 605 777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634 526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қызметтi қолдау және бәсекелестікті қорғау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26 526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ауыл шаруашылығы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26 526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қызметті қолдау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26 526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жергілікті атқарушы органының резерві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608 000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бюджеттік жоспарлау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бюджеттік инвестициялық жобалардың техникалық-экономикалық негіздемелерін және мемлекеттік-жекешелік әріптестік жобалардың, оның ішінде концессиялық жобалардың конкурстық құжаттамаларын әзірлеу немесе түзету, сондай-ақ қажетті сараптамаларын жүргізу, мемлекеттік-жекешелік әріптестік жобаларды, оның ішінде концессиялық жобаларды консультациялық сүйемелдеу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734 987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734 987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734 987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734 987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81 331 871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81 331 871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81 331 871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80 893 144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438 727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заңнамасымен қарастырылған жағдайларда жалпы сипаттағы трансферттерді қайтару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14 305 257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14 826 435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14 826 435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14 826 435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14 826 435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Жылу, сумен жабдықтау және субұру жүйелерін реконструкция және құрылыс үшін кредит беру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14 826 435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521 178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521 178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521 178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-35 770 595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35 770 595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40 872 355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40 872 355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40 872 355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5 101 760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5 101 760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5 101 760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5 101 760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бюджеттен бөлінген пайдаланылмаған бюджеттік кредиттерді қайтару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