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9389" w14:textId="f369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қалалық бюджет туралы</w:t>
      </w:r>
    </w:p>
    <w:p>
      <w:pPr>
        <w:spacing w:after="0"/>
        <w:ind w:left="0"/>
        <w:jc w:val="both"/>
      </w:pPr>
      <w:r>
        <w:rPr>
          <w:rFonts w:ascii="Times New Roman"/>
          <w:b w:val="false"/>
          <w:i w:val="false"/>
          <w:color w:val="000000"/>
          <w:sz w:val="28"/>
        </w:rPr>
        <w:t>Батыс Қазақстан облысы Орал қалалық мәслихатының 2025 жылғы 25 желтоқсандағы № 25-3 шешімі</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2026-2028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арналған бюджет мынадай көлемдерде бекітілсін:</w:t>
      </w:r>
    </w:p>
    <w:bookmarkEnd w:id="1"/>
    <w:p>
      <w:pPr>
        <w:spacing w:after="0"/>
        <w:ind w:left="0"/>
        <w:jc w:val="both"/>
      </w:pPr>
      <w:r>
        <w:rPr>
          <w:rFonts w:ascii="Times New Roman"/>
          <w:b w:val="false"/>
          <w:i w:val="false"/>
          <w:color w:val="000000"/>
          <w:sz w:val="28"/>
        </w:rPr>
        <w:t>
      1) кірістер – 108 918 148 мың теңге:</w:t>
      </w:r>
    </w:p>
    <w:p>
      <w:pPr>
        <w:spacing w:after="0"/>
        <w:ind w:left="0"/>
        <w:jc w:val="both"/>
      </w:pPr>
      <w:r>
        <w:rPr>
          <w:rFonts w:ascii="Times New Roman"/>
          <w:b w:val="false"/>
          <w:i w:val="false"/>
          <w:color w:val="000000"/>
          <w:sz w:val="28"/>
        </w:rPr>
        <w:t>
      салықтық түсімдер – 89 131 588 мың теңге;</w:t>
      </w:r>
    </w:p>
    <w:p>
      <w:pPr>
        <w:spacing w:after="0"/>
        <w:ind w:left="0"/>
        <w:jc w:val="both"/>
      </w:pPr>
      <w:r>
        <w:rPr>
          <w:rFonts w:ascii="Times New Roman"/>
          <w:b w:val="false"/>
          <w:i w:val="false"/>
          <w:color w:val="000000"/>
          <w:sz w:val="28"/>
        </w:rPr>
        <w:t>
      салықтық емес түсімдер – 467 694 мың теңге;</w:t>
      </w:r>
    </w:p>
    <w:p>
      <w:pPr>
        <w:spacing w:after="0"/>
        <w:ind w:left="0"/>
        <w:jc w:val="both"/>
      </w:pPr>
      <w:r>
        <w:rPr>
          <w:rFonts w:ascii="Times New Roman"/>
          <w:b w:val="false"/>
          <w:i w:val="false"/>
          <w:color w:val="000000"/>
          <w:sz w:val="28"/>
        </w:rPr>
        <w:t>
      негізгі капиталды сатудан түсетін түсімдер – 10 978 952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8 339 914 мың теңге;</w:t>
      </w:r>
    </w:p>
    <w:p>
      <w:pPr>
        <w:spacing w:after="0"/>
        <w:ind w:left="0"/>
        <w:jc w:val="both"/>
      </w:pPr>
      <w:r>
        <w:rPr>
          <w:rFonts w:ascii="Times New Roman"/>
          <w:b w:val="false"/>
          <w:i w:val="false"/>
          <w:color w:val="000000"/>
          <w:sz w:val="28"/>
        </w:rPr>
        <w:t>
      2) шығындар – 130 359 313 мың теңге;</w:t>
      </w:r>
    </w:p>
    <w:p>
      <w:pPr>
        <w:spacing w:after="0"/>
        <w:ind w:left="0"/>
        <w:jc w:val="both"/>
      </w:pPr>
      <w:r>
        <w:rPr>
          <w:rFonts w:ascii="Times New Roman"/>
          <w:b w:val="false"/>
          <w:i w:val="false"/>
          <w:color w:val="000000"/>
          <w:sz w:val="28"/>
        </w:rPr>
        <w:t>
      3) таза бюджеттік кредиттеу – 8 500 130 мың теңге:</w:t>
      </w:r>
    </w:p>
    <w:p>
      <w:pPr>
        <w:spacing w:after="0"/>
        <w:ind w:left="0"/>
        <w:jc w:val="both"/>
      </w:pPr>
      <w:r>
        <w:rPr>
          <w:rFonts w:ascii="Times New Roman"/>
          <w:b w:val="false"/>
          <w:i w:val="false"/>
          <w:color w:val="000000"/>
          <w:sz w:val="28"/>
        </w:rPr>
        <w:t>
      бюджеттік кредиттер – 9 055 562 мың теңге;</w:t>
      </w:r>
    </w:p>
    <w:p>
      <w:pPr>
        <w:spacing w:after="0"/>
        <w:ind w:left="0"/>
        <w:jc w:val="both"/>
      </w:pPr>
      <w:r>
        <w:rPr>
          <w:rFonts w:ascii="Times New Roman"/>
          <w:b w:val="false"/>
          <w:i w:val="false"/>
          <w:color w:val="000000"/>
          <w:sz w:val="28"/>
        </w:rPr>
        <w:t>
      бюджеттік кредиттерді өтеу – 555 432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- 29 941 295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теңге;</w:t>
      </w:r>
    </w:p>
    <w:p>
      <w:pPr>
        <w:spacing w:after="0"/>
        <w:ind w:left="0"/>
        <w:jc w:val="both"/>
      </w:pPr>
      <w:r>
        <w:rPr>
          <w:rFonts w:ascii="Times New Roman"/>
          <w:b w:val="false"/>
          <w:i w:val="false"/>
          <w:color w:val="000000"/>
          <w:sz w:val="28"/>
        </w:rPr>
        <w:t>
      7) бюджет тапшылығын қаржыландыру (профицитін пайдалану) –</w:t>
      </w:r>
    </w:p>
    <w:p>
      <w:pPr>
        <w:spacing w:after="0"/>
        <w:ind w:left="0"/>
        <w:jc w:val="both"/>
      </w:pPr>
      <w:r>
        <w:rPr>
          <w:rFonts w:ascii="Times New Roman"/>
          <w:b w:val="false"/>
          <w:i w:val="false"/>
          <w:color w:val="000000"/>
          <w:sz w:val="28"/>
        </w:rPr>
        <w:t>
      29 941 295 мың теңге:</w:t>
      </w:r>
    </w:p>
    <w:p>
      <w:pPr>
        <w:spacing w:after="0"/>
        <w:ind w:left="0"/>
        <w:jc w:val="both"/>
      </w:pPr>
      <w:r>
        <w:rPr>
          <w:rFonts w:ascii="Times New Roman"/>
          <w:b w:val="false"/>
          <w:i w:val="false"/>
          <w:color w:val="000000"/>
          <w:sz w:val="28"/>
        </w:rPr>
        <w:t>
      қарыздар түсімі – 44 948 434 мың теңге;</w:t>
      </w:r>
    </w:p>
    <w:p>
      <w:pPr>
        <w:spacing w:after="0"/>
        <w:ind w:left="0"/>
        <w:jc w:val="both"/>
      </w:pPr>
      <w:r>
        <w:rPr>
          <w:rFonts w:ascii="Times New Roman"/>
          <w:b w:val="false"/>
          <w:i w:val="false"/>
          <w:color w:val="000000"/>
          <w:sz w:val="28"/>
        </w:rPr>
        <w:t>
      қарыздарды өтеу – 15 926 918 мың теңге;</w:t>
      </w:r>
    </w:p>
    <w:p>
      <w:pPr>
        <w:spacing w:after="0"/>
        <w:ind w:left="0"/>
        <w:jc w:val="both"/>
      </w:pPr>
      <w:r>
        <w:rPr>
          <w:rFonts w:ascii="Times New Roman"/>
          <w:b w:val="false"/>
          <w:i w:val="false"/>
          <w:color w:val="000000"/>
          <w:sz w:val="28"/>
        </w:rPr>
        <w:t>
      бюджет қаражатының пайдаланылатын қалдықтары – 919 779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Орал қалалық мәслихатының 16.06.2026 </w:t>
      </w:r>
      <w:r>
        <w:rPr>
          <w:rFonts w:ascii="Times New Roman"/>
          <w:b w:val="false"/>
          <w:i w:val="false"/>
          <w:color w:val="000000"/>
          <w:sz w:val="28"/>
        </w:rPr>
        <w:t>№ 28-7</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2026 жылға арналған қалалық бюджет түсімдері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осы шешімнің </w:t>
      </w:r>
      <w:r>
        <w:rPr>
          <w:rFonts w:ascii="Times New Roman"/>
          <w:b w:val="false"/>
          <w:i w:val="false"/>
          <w:color w:val="000000"/>
          <w:sz w:val="28"/>
        </w:rPr>
        <w:t>6 тармағына</w:t>
      </w:r>
      <w:r>
        <w:rPr>
          <w:rFonts w:ascii="Times New Roman"/>
          <w:b w:val="false"/>
          <w:i w:val="false"/>
          <w:color w:val="000000"/>
          <w:sz w:val="28"/>
        </w:rPr>
        <w:t xml:space="preserve"> сәйкес қалыптастырылады.</w:t>
      </w:r>
    </w:p>
    <w:bookmarkEnd w:id="2"/>
    <w:bookmarkStart w:name="z5" w:id="3"/>
    <w:p>
      <w:pPr>
        <w:spacing w:after="0"/>
        <w:ind w:left="0"/>
        <w:jc w:val="both"/>
      </w:pPr>
      <w:r>
        <w:rPr>
          <w:rFonts w:ascii="Times New Roman"/>
          <w:b w:val="false"/>
          <w:i w:val="false"/>
          <w:color w:val="000000"/>
          <w:sz w:val="28"/>
        </w:rPr>
        <w:t xml:space="preserve">
      3. Қазақстан Республикасының "2026-2028 жылдарға арналған республикалық бюджет туралы" Заңының </w:t>
      </w:r>
      <w:r>
        <w:rPr>
          <w:rFonts w:ascii="Times New Roman"/>
          <w:b w:val="false"/>
          <w:i w:val="false"/>
          <w:color w:val="000000"/>
          <w:sz w:val="28"/>
        </w:rPr>
        <w:t>7-бабы</w:t>
      </w:r>
      <w:r>
        <w:rPr>
          <w:rFonts w:ascii="Times New Roman"/>
          <w:b w:val="false"/>
          <w:i w:val="false"/>
          <w:color w:val="000000"/>
          <w:sz w:val="28"/>
        </w:rPr>
        <w:t xml:space="preserve"> басшылыққа алынсын.</w:t>
      </w:r>
    </w:p>
    <w:bookmarkEnd w:id="3"/>
    <w:bookmarkStart w:name="z6" w:id="4"/>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w:t>
      </w:r>
      <w:r>
        <w:rPr>
          <w:rFonts w:ascii="Times New Roman"/>
          <w:b w:val="false"/>
          <w:i w:val="false"/>
          <w:color w:val="000000"/>
          <w:sz w:val="28"/>
        </w:rPr>
        <w:t>Бюджет кодексімен</w:t>
      </w:r>
      <w:r>
        <w:rPr>
          <w:rFonts w:ascii="Times New Roman"/>
          <w:b w:val="false"/>
          <w:i w:val="false"/>
          <w:color w:val="000000"/>
          <w:sz w:val="28"/>
        </w:rPr>
        <w:t xml:space="preserve"> белгіленген тәртіпте пайдаланылады.</w:t>
      </w:r>
    </w:p>
    <w:bookmarkEnd w:id="4"/>
    <w:bookmarkStart w:name="z7" w:id="5"/>
    <w:p>
      <w:pPr>
        <w:spacing w:after="0"/>
        <w:ind w:left="0"/>
        <w:jc w:val="both"/>
      </w:pPr>
      <w:r>
        <w:rPr>
          <w:rFonts w:ascii="Times New Roman"/>
          <w:b w:val="false"/>
          <w:i w:val="false"/>
          <w:color w:val="000000"/>
          <w:sz w:val="28"/>
        </w:rPr>
        <w:t xml:space="preserve">
      5. 2026 жылға Орал қаласының бюджетінен облыстық бюджетке аударылатын </w:t>
      </w:r>
      <w:r>
        <w:rPr>
          <w:rFonts w:ascii="Times New Roman"/>
          <w:b w:val="false"/>
          <w:i w:val="false"/>
          <w:color w:val="000000"/>
          <w:sz w:val="28"/>
        </w:rPr>
        <w:t>бюджеттік алымдардың көлемі</w:t>
      </w:r>
      <w:r>
        <w:rPr>
          <w:rFonts w:ascii="Times New Roman"/>
          <w:b w:val="false"/>
          <w:i w:val="false"/>
          <w:color w:val="000000"/>
          <w:sz w:val="28"/>
        </w:rPr>
        <w:t xml:space="preserve"> 55 561 282 мың теңге сомада белгіленсін.</w:t>
      </w:r>
    </w:p>
    <w:bookmarkEnd w:id="5"/>
    <w:bookmarkStart w:name="z8" w:id="6"/>
    <w:p>
      <w:pPr>
        <w:spacing w:after="0"/>
        <w:ind w:left="0"/>
        <w:jc w:val="both"/>
      </w:pPr>
      <w:r>
        <w:rPr>
          <w:rFonts w:ascii="Times New Roman"/>
          <w:b w:val="false"/>
          <w:i w:val="false"/>
          <w:color w:val="000000"/>
          <w:sz w:val="28"/>
        </w:rPr>
        <w:t>
      6. 2026 жылға арналған қалалық бюджетте жоғары тұрған бюджеттерден бөлінетін нысаналы трансферттердің және кредиттердің қарастырылғаны ескерілсін:</w:t>
      </w:r>
    </w:p>
    <w:bookmarkEnd w:id="6"/>
    <w:p>
      <w:pPr>
        <w:spacing w:after="0"/>
        <w:ind w:left="0"/>
        <w:jc w:val="both"/>
      </w:pPr>
      <w:r>
        <w:rPr>
          <w:rFonts w:ascii="Times New Roman"/>
          <w:b w:val="false"/>
          <w:i w:val="false"/>
          <w:color w:val="000000"/>
          <w:sz w:val="28"/>
        </w:rPr>
        <w:t>
      республикалық бюджеттен жалпы сомасы 1 500 000 мың теңге:</w:t>
      </w:r>
    </w:p>
    <w:p>
      <w:pPr>
        <w:spacing w:after="0"/>
        <w:ind w:left="0"/>
        <w:jc w:val="both"/>
      </w:pPr>
      <w:r>
        <w:rPr>
          <w:rFonts w:ascii="Times New Roman"/>
          <w:b w:val="false"/>
          <w:i w:val="false"/>
          <w:color w:val="000000"/>
          <w:sz w:val="28"/>
        </w:rPr>
        <w:t>
      коммуналдық шаруашылықты дамытуға – 1 500 000 мың теңге;</w:t>
      </w:r>
    </w:p>
    <w:p>
      <w:pPr>
        <w:spacing w:after="0"/>
        <w:ind w:left="0"/>
        <w:jc w:val="both"/>
      </w:pPr>
      <w:r>
        <w:rPr>
          <w:rFonts w:ascii="Times New Roman"/>
          <w:b w:val="false"/>
          <w:i w:val="false"/>
          <w:color w:val="000000"/>
          <w:sz w:val="28"/>
        </w:rPr>
        <w:t>
      облыстық бюджеттен жалпы сомасы 6 774 896 мың теңге:</w:t>
      </w:r>
    </w:p>
    <w:p>
      <w:pPr>
        <w:spacing w:after="0"/>
        <w:ind w:left="0"/>
        <w:jc w:val="both"/>
      </w:pPr>
      <w:r>
        <w:rPr>
          <w:rFonts w:ascii="Times New Roman"/>
          <w:b w:val="false"/>
          <w:i w:val="false"/>
          <w:color w:val="000000"/>
          <w:sz w:val="28"/>
        </w:rPr>
        <w:t>
      мемлекеттік атаулы әлеуметтік көмекті төлеуге – 344 770 мың теңге;</w:t>
      </w:r>
    </w:p>
    <w:p>
      <w:pPr>
        <w:spacing w:after="0"/>
        <w:ind w:left="0"/>
        <w:jc w:val="both"/>
      </w:pPr>
      <w:r>
        <w:rPr>
          <w:rFonts w:ascii="Times New Roman"/>
          <w:b w:val="false"/>
          <w:i w:val="false"/>
          <w:color w:val="000000"/>
          <w:sz w:val="28"/>
        </w:rPr>
        <w:t>
      кепілдендірілген әлеуметтік пакетке – 50 283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1 676 454 мың теңге;</w:t>
      </w:r>
    </w:p>
    <w:p>
      <w:pPr>
        <w:spacing w:after="0"/>
        <w:ind w:left="0"/>
        <w:jc w:val="both"/>
      </w:pPr>
      <w:r>
        <w:rPr>
          <w:rFonts w:ascii="Times New Roman"/>
          <w:b w:val="false"/>
          <w:i w:val="false"/>
          <w:color w:val="000000"/>
          <w:sz w:val="28"/>
        </w:rPr>
        <w:t>
      белсенді ұзақ өмір сүру орталығына – 41 309 мың теңге;</w:t>
      </w:r>
    </w:p>
    <w:p>
      <w:pPr>
        <w:spacing w:after="0"/>
        <w:ind w:left="0"/>
        <w:jc w:val="both"/>
      </w:pPr>
      <w:r>
        <w:rPr>
          <w:rFonts w:ascii="Times New Roman"/>
          <w:b w:val="false"/>
          <w:i w:val="false"/>
          <w:color w:val="000000"/>
          <w:sz w:val="28"/>
        </w:rPr>
        <w:t>
      коммуналдық тұрғын үй қорының тұрғын үйлерін сатып алуға – 536 040 мың теңге;</w:t>
      </w:r>
    </w:p>
    <w:p>
      <w:pPr>
        <w:spacing w:after="0"/>
        <w:ind w:left="0"/>
        <w:jc w:val="both"/>
      </w:pPr>
      <w:r>
        <w:rPr>
          <w:rFonts w:ascii="Times New Roman"/>
          <w:b w:val="false"/>
          <w:i w:val="false"/>
          <w:color w:val="000000"/>
          <w:sz w:val="28"/>
        </w:rPr>
        <w:t>
      сумен жабдықтау және су бұру жүйесін дамытуға – 1 126 324 мың теңге;</w:t>
      </w:r>
    </w:p>
    <w:p>
      <w:pPr>
        <w:spacing w:after="0"/>
        <w:ind w:left="0"/>
        <w:jc w:val="both"/>
      </w:pPr>
      <w:r>
        <w:rPr>
          <w:rFonts w:ascii="Times New Roman"/>
          <w:b w:val="false"/>
          <w:i w:val="false"/>
          <w:color w:val="000000"/>
          <w:sz w:val="28"/>
        </w:rPr>
        <w:t>
      қаңғыбас иттер мен мысықтарды аулауды және жоюды ұйымдастыруға – 3 000 мың теңге;</w:t>
      </w:r>
    </w:p>
    <w:p>
      <w:pPr>
        <w:spacing w:after="0"/>
        <w:ind w:left="0"/>
        <w:jc w:val="both"/>
      </w:pPr>
      <w:r>
        <w:rPr>
          <w:rFonts w:ascii="Times New Roman"/>
          <w:b w:val="false"/>
          <w:i w:val="false"/>
          <w:color w:val="000000"/>
          <w:sz w:val="28"/>
        </w:rPr>
        <w:t>
      қараусыз қалған және қаңғыбас жануарларды уақытша ұстауға – 1 850 мың теңге;</w:t>
      </w:r>
    </w:p>
    <w:p>
      <w:pPr>
        <w:spacing w:after="0"/>
        <w:ind w:left="0"/>
        <w:jc w:val="both"/>
      </w:pPr>
      <w:r>
        <w:rPr>
          <w:rFonts w:ascii="Times New Roman"/>
          <w:b w:val="false"/>
          <w:i w:val="false"/>
          <w:color w:val="000000"/>
          <w:sz w:val="28"/>
        </w:rPr>
        <w:t>
      қараусыз қалған және қаңғыбас жануарларды сәйкестендіруге – 1 850 мың теңге;</w:t>
      </w:r>
    </w:p>
    <w:p>
      <w:pPr>
        <w:spacing w:after="0"/>
        <w:ind w:left="0"/>
        <w:jc w:val="both"/>
      </w:pPr>
      <w:r>
        <w:rPr>
          <w:rFonts w:ascii="Times New Roman"/>
          <w:b w:val="false"/>
          <w:i w:val="false"/>
          <w:color w:val="000000"/>
          <w:sz w:val="28"/>
        </w:rPr>
        <w:t>
      қаңғыбас жануарларды егу және зарарсыздандыруға – 1 850 мың теңге;</w:t>
      </w:r>
    </w:p>
    <w:p>
      <w:pPr>
        <w:spacing w:after="0"/>
        <w:ind w:left="0"/>
        <w:jc w:val="both"/>
      </w:pPr>
      <w:r>
        <w:rPr>
          <w:rFonts w:ascii="Times New Roman"/>
          <w:b w:val="false"/>
          <w:i w:val="false"/>
          <w:color w:val="000000"/>
          <w:sz w:val="28"/>
        </w:rPr>
        <w:t>
      әлеуметтік көмек ретінде тұрғын үй сертификаттарын беруге – 525 000 мың теңге;</w:t>
      </w:r>
    </w:p>
    <w:p>
      <w:pPr>
        <w:spacing w:after="0"/>
        <w:ind w:left="0"/>
        <w:jc w:val="both"/>
      </w:pPr>
      <w:r>
        <w:rPr>
          <w:rFonts w:ascii="Times New Roman"/>
          <w:b w:val="false"/>
          <w:i w:val="false"/>
          <w:color w:val="000000"/>
          <w:sz w:val="28"/>
        </w:rPr>
        <w:t>
      елді мекендерді абаттандыру және көгалдандыруға – 848 191 мың теңге;</w:t>
      </w:r>
    </w:p>
    <w:p>
      <w:pPr>
        <w:spacing w:after="0"/>
        <w:ind w:left="0"/>
        <w:jc w:val="both"/>
      </w:pPr>
      <w:r>
        <w:rPr>
          <w:rFonts w:ascii="Times New Roman"/>
          <w:b w:val="false"/>
          <w:i w:val="false"/>
          <w:color w:val="000000"/>
          <w:sz w:val="28"/>
        </w:rPr>
        <w:t>
      көлік инфрақұрылымын дамытуға – 123 373 мың теңге;</w:t>
      </w:r>
    </w:p>
    <w:p>
      <w:pPr>
        <w:spacing w:after="0"/>
        <w:ind w:left="0"/>
        <w:jc w:val="both"/>
      </w:pPr>
      <w:r>
        <w:rPr>
          <w:rFonts w:ascii="Times New Roman"/>
          <w:b w:val="false"/>
          <w:i w:val="false"/>
          <w:color w:val="000000"/>
          <w:sz w:val="28"/>
        </w:rPr>
        <w:t>
      коммуналдық шаруашылықты дамытуға – 900 986 мың теңге;</w:t>
      </w:r>
    </w:p>
    <w:p>
      <w:pPr>
        <w:spacing w:after="0"/>
        <w:ind w:left="0"/>
        <w:jc w:val="both"/>
      </w:pP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11 237 мың теңге;</w:t>
      </w:r>
    </w:p>
    <w:p>
      <w:pPr>
        <w:spacing w:after="0"/>
        <w:ind w:left="0"/>
        <w:jc w:val="both"/>
      </w:pPr>
      <w:r>
        <w:rPr>
          <w:rFonts w:ascii="Times New Roman"/>
          <w:b w:val="false"/>
          <w:i w:val="false"/>
          <w:color w:val="000000"/>
          <w:sz w:val="28"/>
        </w:rPr>
        <w:t>
      қаланы және елді мекендерді абаттандыруды дамытуға – 582 379 мың теңге;</w:t>
      </w:r>
    </w:p>
    <w:p>
      <w:pPr>
        <w:spacing w:after="0"/>
        <w:ind w:left="0"/>
        <w:jc w:val="both"/>
      </w:pPr>
      <w:r>
        <w:rPr>
          <w:rFonts w:ascii="Times New Roman"/>
          <w:b w:val="false"/>
          <w:i w:val="false"/>
          <w:color w:val="000000"/>
          <w:sz w:val="28"/>
        </w:rPr>
        <w:t>
      бюджеттік кредиттердің жалпы сомасы 44 948 434 мың теңге:</w:t>
      </w:r>
    </w:p>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4 153 602 мың теңге;</w:t>
      </w:r>
    </w:p>
    <w:p>
      <w:pPr>
        <w:spacing w:after="0"/>
        <w:ind w:left="0"/>
        <w:jc w:val="both"/>
      </w:pPr>
      <w:r>
        <w:rPr>
          <w:rFonts w:ascii="Times New Roman"/>
          <w:b w:val="false"/>
          <w:i w:val="false"/>
          <w:color w:val="000000"/>
          <w:sz w:val="28"/>
        </w:rPr>
        <w:t>
      коммуналдық тұрғын үй қорының тұрғын үйлерін сатып алуға – 23 088 613 мың теңге;</w:t>
      </w:r>
    </w:p>
    <w:p>
      <w:pPr>
        <w:spacing w:after="0"/>
        <w:ind w:left="0"/>
        <w:jc w:val="both"/>
      </w:pPr>
      <w:r>
        <w:rPr>
          <w:rFonts w:ascii="Times New Roman"/>
          <w:b w:val="false"/>
          <w:i w:val="false"/>
          <w:color w:val="000000"/>
          <w:sz w:val="28"/>
        </w:rPr>
        <w:t>
      жылу, сумен жабдықтау және су бұру жүйелерін реконструкция және құрылыс үшін кредит беруге – 9 055 562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2 465 936 мың теңге;</w:t>
      </w:r>
    </w:p>
    <w:p>
      <w:pPr>
        <w:spacing w:after="0"/>
        <w:ind w:left="0"/>
        <w:jc w:val="both"/>
      </w:pPr>
      <w:r>
        <w:rPr>
          <w:rFonts w:ascii="Times New Roman"/>
          <w:b w:val="false"/>
          <w:i w:val="false"/>
          <w:color w:val="000000"/>
          <w:sz w:val="28"/>
        </w:rPr>
        <w:t>
      газ тасымалдау жүйесін дамытуға – 6 184 721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Батыс Қазақстан облысы Орал қалалық мәслихатының 16.06.2026 </w:t>
      </w:r>
      <w:r>
        <w:rPr>
          <w:rFonts w:ascii="Times New Roman"/>
          <w:b w:val="false"/>
          <w:i w:val="false"/>
          <w:color w:val="000000"/>
          <w:sz w:val="28"/>
        </w:rPr>
        <w:t>№ 28-7</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Абсолютті көріністегі 2026 жылға арналған қалалық бюджеттен кенттік, ауылдық округ бюджеттеріне берілетін субвенция көлемдері 429 450 мың теңге сомада белгіленсін:</w:t>
      </w:r>
    </w:p>
    <w:bookmarkEnd w:id="7"/>
    <w:p>
      <w:pPr>
        <w:spacing w:after="0"/>
        <w:ind w:left="0"/>
        <w:jc w:val="both"/>
      </w:pPr>
      <w:r>
        <w:rPr>
          <w:rFonts w:ascii="Times New Roman"/>
          <w:b w:val="false"/>
          <w:i w:val="false"/>
          <w:color w:val="000000"/>
          <w:sz w:val="28"/>
        </w:rPr>
        <w:t>
      Зачаган кенті – 13 221 мың теңге</w:t>
      </w:r>
    </w:p>
    <w:p>
      <w:pPr>
        <w:spacing w:after="0"/>
        <w:ind w:left="0"/>
        <w:jc w:val="both"/>
      </w:pPr>
      <w:r>
        <w:rPr>
          <w:rFonts w:ascii="Times New Roman"/>
          <w:b w:val="false"/>
          <w:i w:val="false"/>
          <w:color w:val="000000"/>
          <w:sz w:val="28"/>
        </w:rPr>
        <w:t>
      Круглоозерный кенті – 172 350 мың теңге;</w:t>
      </w:r>
    </w:p>
    <w:p>
      <w:pPr>
        <w:spacing w:after="0"/>
        <w:ind w:left="0"/>
        <w:jc w:val="both"/>
      </w:pPr>
      <w:r>
        <w:rPr>
          <w:rFonts w:ascii="Times New Roman"/>
          <w:b w:val="false"/>
          <w:i w:val="false"/>
          <w:color w:val="000000"/>
          <w:sz w:val="28"/>
        </w:rPr>
        <w:t xml:space="preserve">
      Желаев ауылдық округі – 68 620 мың теңге;      </w:t>
      </w:r>
    </w:p>
    <w:p>
      <w:pPr>
        <w:spacing w:after="0"/>
        <w:ind w:left="0"/>
        <w:jc w:val="both"/>
      </w:pPr>
      <w:r>
        <w:rPr>
          <w:rFonts w:ascii="Times New Roman"/>
          <w:b w:val="false"/>
          <w:i w:val="false"/>
          <w:color w:val="000000"/>
          <w:sz w:val="28"/>
        </w:rPr>
        <w:t>
      Деркөл кенті – 175 259 мың теңге.</w:t>
      </w:r>
    </w:p>
    <w:bookmarkStart w:name="z10" w:id="8"/>
    <w:p>
      <w:pPr>
        <w:spacing w:after="0"/>
        <w:ind w:left="0"/>
        <w:jc w:val="both"/>
      </w:pPr>
      <w:r>
        <w:rPr>
          <w:rFonts w:ascii="Times New Roman"/>
          <w:b w:val="false"/>
          <w:i w:val="false"/>
          <w:color w:val="000000"/>
          <w:sz w:val="28"/>
        </w:rPr>
        <w:t>
      8. 2026 жылға арналған жергілікті атқарушы органдарының резерві 617 575 мың теңге сомасында бекітілсін.</w:t>
      </w:r>
    </w:p>
    <w:bookmarkEnd w:id="8"/>
    <w:bookmarkStart w:name="z11" w:id="9"/>
    <w:p>
      <w:pPr>
        <w:spacing w:after="0"/>
        <w:ind w:left="0"/>
        <w:jc w:val="both"/>
      </w:pPr>
      <w:r>
        <w:rPr>
          <w:rFonts w:ascii="Times New Roman"/>
          <w:b w:val="false"/>
          <w:i w:val="false"/>
          <w:color w:val="000000"/>
          <w:sz w:val="28"/>
        </w:rPr>
        <w:t>
      9. Осы шешім 2026 жылғы 1 қаңтардан бастап қолданысқа енгізіледі.</w:t>
      </w:r>
    </w:p>
    <w:bookmarkEnd w:id="9"/>
    <w:bookmarkStart w:name="z15" w:id="10"/>
    <w:p>
      <w:pPr>
        <w:spacing w:after="0"/>
        <w:ind w:left="0"/>
        <w:jc w:val="both"/>
      </w:pPr>
      <w:r>
        <w:rPr>
          <w:rFonts w:ascii="Times New Roman"/>
          <w:b w:val="false"/>
          <w:i w:val="false"/>
          <w:color w:val="000000"/>
          <w:sz w:val="28"/>
        </w:rPr>
        <w:t>
      9. 2026 жылға арналған қалалық бюджетте кенттер, селолық округ бюджеттеріне қалалық бюджет есебінен бөлінетін ағымдағы нысаналы және даму трансферттердің жалпы сомасы 11 496 мың теңге көлемінде қарастырылғаны ескерілсін. Аталған сомаларды кенттер, селолық округ бюджеттеріне бөлу Орал қаласы әкімдігінің қаулысы негізінде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 тармақпен толықтырылды - Батыс Қазақстан облысы Орал қалалық мәслихатының 16.06.2026 </w:t>
      </w:r>
      <w:r>
        <w:rPr>
          <w:rFonts w:ascii="Times New Roman"/>
          <w:b w:val="false"/>
          <w:i w:val="false"/>
          <w:color w:val="000000"/>
          <w:sz w:val="28"/>
        </w:rPr>
        <w:t>№ 28-7</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2025 жылғы 25 желтоқсандағы </w:t>
            </w:r>
            <w:r>
              <w:br/>
            </w:r>
            <w:r>
              <w:rPr>
                <w:rFonts w:ascii="Times New Roman"/>
                <w:b w:val="false"/>
                <w:i w:val="false"/>
                <w:color w:val="000000"/>
                <w:sz w:val="20"/>
              </w:rPr>
              <w:t>№ 25-3 шешіміне қосымша</w:t>
            </w:r>
          </w:p>
        </w:tc>
      </w:tr>
    </w:tbl>
    <w:p>
      <w:pPr>
        <w:spacing w:after="0"/>
        <w:ind w:left="0"/>
        <w:jc w:val="left"/>
      </w:pPr>
      <w:r>
        <w:rPr>
          <w:rFonts w:ascii="Times New Roman"/>
          <w:b/>
          <w:i w:val="false"/>
          <w:color w:val="000000"/>
        </w:rPr>
        <w:t xml:space="preserve"> 2026 жылға арналған қалалық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Орал қалалық мәслихатының 16.06.2026 </w:t>
      </w:r>
      <w:r>
        <w:rPr>
          <w:rFonts w:ascii="Times New Roman"/>
          <w:b w:val="false"/>
          <w:i w:val="false"/>
          <w:color w:val="ff0000"/>
          <w:sz w:val="28"/>
        </w:rPr>
        <w:t>№ 28-7</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108 918 148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89 131 588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77 110 836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50 438 730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5 365 732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 ы ғ ы с т а р сметасынан) ұсталатын және қаржыландырылатын 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8 274 896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130 359 313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43 538 614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32 932 802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32 647 618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23 624 653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9 916 058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8 605 666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8 605 666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56 236 304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56 236 304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56 236 304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55 561 282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-29 941 295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29 941 295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44 948 434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44 948 434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44 948 434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 2025 жылғы 25 желтоқсандағы № 25-3 шешіміне 2 - қосымша</w:t>
            </w:r>
          </w:p>
        </w:tc>
      </w:tr>
    </w:tbl>
    <w:p>
      <w:pPr>
        <w:spacing w:after="0"/>
        <w:ind w:left="0"/>
        <w:jc w:val="left"/>
      </w:pPr>
      <w:r>
        <w:rPr>
          <w:rFonts w:ascii="Times New Roman"/>
          <w:b/>
          <w:i w:val="false"/>
          <w:color w:val="000000"/>
        </w:rPr>
        <w:t xml:space="preserve"> 2027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129 984 313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95 398 263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83 737 009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31 650 280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52 086 729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5 687 676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1 936 726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2 044 529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1 257 857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3 929 049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3 929 049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емлекеттік мекемелер салатын айыппұлдар, өсімпұлдар, санкциялар, 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1 630 049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987 977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32 488 914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32 488 914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32 488 914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150 494 405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1 036 292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5 612 266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4 433 227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4 433 227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879 643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658 522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538 974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538 974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59 143 881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27 250 746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26 988 588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2 374 142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24 614 446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26 503 259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26 503 259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23 544 955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1 477 433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2 733 505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8 320 802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2 091 307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2 091 307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1 291 307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6 229 495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6 229 495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6 229 495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734 987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734 987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734 987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734 987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71 258 858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71 258 858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71 258 858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70 829 234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17 146 697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17 708 235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17 708 235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17 708 235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17 708 235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субұру жүйелерін реконструкция және құрылыс үшін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17 708 235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-37 656 789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37 656 789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41 987 789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41 987 789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41 987 789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 2025 жылғы 25 желтоқсандағы № 25-3 шешіміне 3 -қосымша</w:t>
            </w:r>
          </w:p>
        </w:tc>
      </w:tr>
    </w:tbl>
    <w:p>
      <w:pPr>
        <w:spacing w:after="0"/>
        <w:ind w:left="0"/>
        <w:jc w:val="left"/>
      </w:pPr>
      <w:r>
        <w:rPr>
          <w:rFonts w:ascii="Times New Roman"/>
          <w:b/>
          <w:i w:val="false"/>
          <w:color w:val="000000"/>
        </w:rPr>
        <w:t xml:space="preserve"> 2028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115 591 663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106 637 833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94 276 906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39 064 973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55 211 933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емлекеттік мекемелер салатын айыппұлдар, өсімпұлдар, санкциялар, 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6 730 864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137 057 001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4 513 733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4 513 733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36 421 872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26 891 463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26 622 562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26 622 562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81 331 871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81 331 871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81 331 871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80 893 144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14 826 435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-35 770 595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35 770 595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40 872 355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40 872 355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40 872 355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