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5084" w14:textId="08b5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2024 жылғы 23 желтоқсандағы № 18-6 "2025-2027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2025 жылғы 12 қыркүйектегі № 22-3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2024 жылғы 23 желтоқсандағы № 18-6 "2025-2027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мынадай көлемдерде 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59 295 443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42 279 659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407 273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7 081 928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9 526 583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62 996 807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12 588 418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13 022 362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433 944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- 16 289 782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бюджеттің мұнайға қатысты емес тапшылығы (профициті)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16 289 782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23 350 866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7 061 741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657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2025 жылға арналған қалалық бюджетте жоғары тұрған бюджеттерден бөлінетін нысаналы трансферттердің қарастырылғаны ескерілсін: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жалпы сомасы 768 536 мың теңге: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468 492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"Spina bifida" диагнозы бар мүгедектігі бар адамдарды бір реттік қолданылатын майланған катетерлермен қамтамасыз етуге – 9 373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адамдарды міндетті гигиеналық құралдармен қамтамасыз ету нормаларын ұлғайтуға – 275 242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санаторийлық-курорттық емдеуге – 5 477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көрсету орталықтарының медицина қызметкерлерінің жалақысын көтеруге – 5 052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4 900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қорынан жалпы сомасы 3 678 451 мың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911 167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2 767 284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жалпы сомасы 5 074 525 мың теңге: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309 055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кепілдендірілген әлеуметтік пакетке – 55 198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үкіметтік емес ұйымдарда мемлекеттік әлеуметтік тапсырысты орналастыруға – 7 614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– 1 829 035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белсенді ұзақ өмір сүру орталығына – 39 155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ретінде тұрғын үй сертификаттарын беруге - 240 000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291 117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615 361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– 80 795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саласында жартылай стационар жағдайында арнаулы әлеуметтік қызметтер көрсетуге – 107 195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үйлерін сатып алуға – 1 500 000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кредиттердің жалпы сомасы 23 350 866 мың теңге: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 және (немесе) салуға, реконструкциялауға – 2 878 855 мың теңге;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үйлерін сатып алуға – 1 954 833 мың теңге;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жылу, сумен жабдықтау және су бұру жүйелерін реконструкция және құрылыс үшін кредит беруге – 13 022 362 мың теңге;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5 494 816 мың теңге.";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2025 жылға арналған қалалық бюджетте кенттер, селолық округ бюджеттеріне республикалық, облыстық және қалалық бюджеттер қаражат есебінен бөлінетін ағымдағы нысаналы және даму трансферттердің жалпы сомасы 2 009 561 мың теңге көлемінде қарастырылғаны ескерілсін. Аталған сомаларды кенттер, селолық округ бюджеттеріне бөлу Орал қаласы әкімдігінің қаулысы негізінде жүзеге асырылады.";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2025 жылға арналған жергілікті атқарушы органдарының резерві 4 253 368 мың теңге сомасында бекітілсін.";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шешім 2025 жылғы 1 қаңтардан бастап қолданысқа енгізіледі. 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№18-6 шешіміне 1 қосымша</w:t>
            </w:r>
          </w:p>
        </w:tc>
      </w:tr>
    </w:tbl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59 295 443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42 279 659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26 854 970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9 847 311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17 007 659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5 378 874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5 378 874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4 471 938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2 921 938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2 204 195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3 369 682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3 369 862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ұсталатын және қаржыландырылаты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 ы ғ ы с т а р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 қаржыландырылатын емлекеттік мекемелер салатын айыппұлдар, өсімпұлдар, санкциялар, 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7 081 928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6 149 542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6 149 542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9 526 583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9 521 512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9 521 512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62 996 807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3 889 468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2 905 563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7 006 316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30 860 446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18 851 876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16 296 458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3 852 595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8 989 030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3 454 833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8 873 437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8 873 437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3 564 050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4 761 222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3 015 594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472 938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220 174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9 880 519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1 729 867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4 279 894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4 253 368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4 253 368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4 253 368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12 588 418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13 022 362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13 022 362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13 022 362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13 022 362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субұру жүйелерін реконструкция және құрылыс үшін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-16 289 782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16 289 782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23 350 866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23 350 866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23 350 866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23 350 866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7 061 741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7 061 741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7 061 741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