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d646b" w14:textId="4ed64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мемлекеттік білім беру ұйымдарында 2025-2026 оқу жылына арналған орта білімге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2025 жылғы 8 желтоқсандағы № 266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"Білім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Батыс Қазақстан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Батыс Қазақстан облысының мемлекеттік білім беру ұйымдарында 2025-2026 оқу жылына арналған орта білімге мемлекеттік білім беру тапсырысы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білім басқармасы" мемлекеттік мекемесінің басшысы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 Нормативтік құқықтық актілерінің эталондық бақылау банкінде жариялануын;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Батыс Қазақстан облысы әкімдігінің интернет-ресурсында орналастырылуын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Батыс Қазақстан облысы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Айтмұхамбетов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облысының мемлекеттік білім беру ұйымдарында 2025-2026 оқу жылына арналған орта білімге мемлекеттік білім беру тапсырысы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ұйымдарындағы оқушылар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1-4- сыныптар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5-9- сыныптар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10-11- сыныптар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бір оқушыға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сыныптар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білімді қажет ететін балалар үшін инклюзивті оқыту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ұйымдардағы түзету сыныптары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мекеме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жүргізу құқығындағы мемлекеттік коммуналдық кәсіпорын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ж.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436 582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439 583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454 276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458 249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751 236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768 930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773 163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822 994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825 994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840 688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844 660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2 141 612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2 143 167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2 141 612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2 143 167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596 274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599 274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613 968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617 940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1 070 620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1 073 879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1 088 314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1 092 545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982 382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985 382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1 004 048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2 652 389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2 653 945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2 652 389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2 653 945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712 331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730 025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733 997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1 302 734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1 305 993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1 320 428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1 324 659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1 041 176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1 044 176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1 058 870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1 062 842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3 162 707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3 164 262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3 162 707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3 164 262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