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0989d" w14:textId="c2098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облыстық бюджет туралы</w:t>
      </w:r>
    </w:p>
    <w:p>
      <w:pPr>
        <w:spacing w:after="0"/>
        <w:ind w:left="0"/>
        <w:jc w:val="both"/>
      </w:pPr>
      <w:r>
        <w:rPr>
          <w:rFonts w:ascii="Times New Roman"/>
          <w:b w:val="false"/>
          <w:i w:val="false"/>
          <w:color w:val="000000"/>
          <w:sz w:val="28"/>
        </w:rPr>
        <w:t>Батыс Қазақстан облыстық мәслихатының 2025 жылғы 15 желтоқсандағы № 22-1 шешімі</w:t>
      </w:r>
    </w:p>
    <w:p>
      <w:pPr>
        <w:spacing w:after="0"/>
        <w:ind w:left="0"/>
        <w:jc w:val="both"/>
      </w:pPr>
      <w:r>
        <w:rPr>
          <w:rFonts w:ascii="Times New Roman"/>
          <w:b w:val="false"/>
          <w:i w:val="false"/>
          <w:color w:val="ff0000"/>
          <w:sz w:val="28"/>
        </w:rPr>
        <w:t>
      Ескерту. 01.01.2026 бастап қолданысқа енгізіледі - осы шешімнің 18-тармағымен.</w:t>
      </w:r>
    </w:p>
    <w:p>
      <w:pPr>
        <w:spacing w:after="0"/>
        <w:ind w:left="0"/>
        <w:jc w:val="both"/>
      </w:pPr>
      <w:r>
        <w:rPr>
          <w:rFonts w:ascii="Times New Roman"/>
          <w:b w:val="false"/>
          <w:i w:val="false"/>
          <w:color w:val="000000"/>
          <w:sz w:val="28"/>
        </w:rPr>
        <w:t>
      Қазақстан Республикасының Бюджет кодексіне және Қазақстан Республикасының "Қазақстан Республикасындағы жергілікті мемлекеттік басқару және өзін-өзі басқару туралы" Заңына сәйкес Батыс Қазақстан облыстық мәслихаты ШЕШІМ ҚАБЫЛДАДЫ:</w:t>
      </w:r>
    </w:p>
    <w:p>
      <w:pPr>
        <w:spacing w:after="0"/>
        <w:ind w:left="0"/>
        <w:jc w:val="both"/>
      </w:pPr>
      <w:r>
        <w:rPr>
          <w:rFonts w:ascii="Times New Roman"/>
          <w:b w:val="false"/>
          <w:i w:val="false"/>
          <w:color w:val="000000"/>
          <w:sz w:val="28"/>
        </w:rPr>
        <w:t>
      1. 2026-2028 жылдарға арналған облыстық бюджет 1, 2 және 3 қосымшаларға сәйкес, соның ішінде 2026 жылға келесі көлемдерде бекітілсін:</w:t>
      </w:r>
    </w:p>
    <w:p>
      <w:pPr>
        <w:spacing w:after="0"/>
        <w:ind w:left="0"/>
        <w:jc w:val="both"/>
      </w:pPr>
      <w:r>
        <w:rPr>
          <w:rFonts w:ascii="Times New Roman"/>
          <w:b w:val="false"/>
          <w:i w:val="false"/>
          <w:color w:val="000000"/>
          <w:sz w:val="28"/>
        </w:rPr>
        <w:t>
      1) кірістер – 380 104 530 мың теңге:</w:t>
      </w:r>
    </w:p>
    <w:p>
      <w:pPr>
        <w:spacing w:after="0"/>
        <w:ind w:left="0"/>
        <w:jc w:val="both"/>
      </w:pPr>
      <w:r>
        <w:rPr>
          <w:rFonts w:ascii="Times New Roman"/>
          <w:b w:val="false"/>
          <w:i w:val="false"/>
          <w:color w:val="000000"/>
          <w:sz w:val="28"/>
        </w:rPr>
        <w:t>
      салықтық түсімдер – 90 935 583 мың теңге;</w:t>
      </w:r>
    </w:p>
    <w:p>
      <w:pPr>
        <w:spacing w:after="0"/>
        <w:ind w:left="0"/>
        <w:jc w:val="both"/>
      </w:pPr>
      <w:r>
        <w:rPr>
          <w:rFonts w:ascii="Times New Roman"/>
          <w:b w:val="false"/>
          <w:i w:val="false"/>
          <w:color w:val="000000"/>
          <w:sz w:val="28"/>
        </w:rPr>
        <w:t>
      салықтық емес түсімдер – 6 068 616 мың теңге;</w:t>
      </w:r>
    </w:p>
    <w:p>
      <w:pPr>
        <w:spacing w:after="0"/>
        <w:ind w:left="0"/>
        <w:jc w:val="both"/>
      </w:pPr>
      <w:r>
        <w:rPr>
          <w:rFonts w:ascii="Times New Roman"/>
          <w:b w:val="false"/>
          <w:i w:val="false"/>
          <w:color w:val="000000"/>
          <w:sz w:val="28"/>
        </w:rPr>
        <w:t>
      негізгі капиталды сатудан түсетін түсімдер – 38 580 мың теңге;</w:t>
      </w:r>
    </w:p>
    <w:p>
      <w:pPr>
        <w:spacing w:after="0"/>
        <w:ind w:left="0"/>
        <w:jc w:val="both"/>
      </w:pPr>
      <w:r>
        <w:rPr>
          <w:rFonts w:ascii="Times New Roman"/>
          <w:b w:val="false"/>
          <w:i w:val="false"/>
          <w:color w:val="000000"/>
          <w:sz w:val="28"/>
        </w:rPr>
        <w:t>
      арнаулы түсімдер – 2 689 599 мың теңге</w:t>
      </w:r>
    </w:p>
    <w:p>
      <w:pPr>
        <w:spacing w:after="0"/>
        <w:ind w:left="0"/>
        <w:jc w:val="both"/>
      </w:pPr>
      <w:r>
        <w:rPr>
          <w:rFonts w:ascii="Times New Roman"/>
          <w:b w:val="false"/>
          <w:i w:val="false"/>
          <w:color w:val="000000"/>
          <w:sz w:val="28"/>
        </w:rPr>
        <w:t>
      трансферттер түсімдері – 280 372 152 мың теңге;</w:t>
      </w:r>
    </w:p>
    <w:p>
      <w:pPr>
        <w:spacing w:after="0"/>
        <w:ind w:left="0"/>
        <w:jc w:val="both"/>
      </w:pPr>
      <w:r>
        <w:rPr>
          <w:rFonts w:ascii="Times New Roman"/>
          <w:b w:val="false"/>
          <w:i w:val="false"/>
          <w:color w:val="000000"/>
          <w:sz w:val="28"/>
        </w:rPr>
        <w:t>
      2) шығындар – 396 354 053 мың теңге;</w:t>
      </w:r>
    </w:p>
    <w:p>
      <w:pPr>
        <w:spacing w:after="0"/>
        <w:ind w:left="0"/>
        <w:jc w:val="both"/>
      </w:pPr>
      <w:r>
        <w:rPr>
          <w:rFonts w:ascii="Times New Roman"/>
          <w:b w:val="false"/>
          <w:i w:val="false"/>
          <w:color w:val="000000"/>
          <w:sz w:val="28"/>
        </w:rPr>
        <w:t>
      3) таза бюджеттік кредиттеу – 61 777 551 мың теңге:</w:t>
      </w:r>
    </w:p>
    <w:p>
      <w:pPr>
        <w:spacing w:after="0"/>
        <w:ind w:left="0"/>
        <w:jc w:val="both"/>
      </w:pPr>
      <w:r>
        <w:rPr>
          <w:rFonts w:ascii="Times New Roman"/>
          <w:b w:val="false"/>
          <w:i w:val="false"/>
          <w:color w:val="000000"/>
          <w:sz w:val="28"/>
        </w:rPr>
        <w:t>
      бюджеттік кредиттер – 92 253 613 мың теңге;</w:t>
      </w:r>
    </w:p>
    <w:p>
      <w:pPr>
        <w:spacing w:after="0"/>
        <w:ind w:left="0"/>
        <w:jc w:val="both"/>
      </w:pPr>
      <w:r>
        <w:rPr>
          <w:rFonts w:ascii="Times New Roman"/>
          <w:b w:val="false"/>
          <w:i w:val="false"/>
          <w:color w:val="000000"/>
          <w:sz w:val="28"/>
        </w:rPr>
        <w:t>
      бюджеттік кредиттерді өтеу – 30 476 062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- 78 027 074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78 027 074 мың теңге:</w:t>
      </w:r>
    </w:p>
    <w:p>
      <w:pPr>
        <w:spacing w:after="0"/>
        <w:ind w:left="0"/>
        <w:jc w:val="both"/>
      </w:pPr>
      <w:r>
        <w:rPr>
          <w:rFonts w:ascii="Times New Roman"/>
          <w:b w:val="false"/>
          <w:i w:val="false"/>
          <w:color w:val="000000"/>
          <w:sz w:val="28"/>
        </w:rPr>
        <w:t>
      қарыздар түсімі – 108 602 613 мың теңге;</w:t>
      </w:r>
    </w:p>
    <w:p>
      <w:pPr>
        <w:spacing w:after="0"/>
        <w:ind w:left="0"/>
        <w:jc w:val="both"/>
      </w:pPr>
      <w:r>
        <w:rPr>
          <w:rFonts w:ascii="Times New Roman"/>
          <w:b w:val="false"/>
          <w:i w:val="false"/>
          <w:color w:val="000000"/>
          <w:sz w:val="28"/>
        </w:rPr>
        <w:t>
      қарыздарды өтеу – 30 575 539 мың теңге;</w:t>
      </w:r>
    </w:p>
    <w:p>
      <w:pPr>
        <w:spacing w:after="0"/>
        <w:ind w:left="0"/>
        <w:jc w:val="both"/>
      </w:pPr>
      <w:r>
        <w:rPr>
          <w:rFonts w:ascii="Times New Roman"/>
          <w:b w:val="false"/>
          <w:i w:val="false"/>
          <w:color w:val="000000"/>
          <w:sz w:val="28"/>
        </w:rPr>
        <w:t>
      бюджет қаражатының пайдаланылатын қалдықтары - 0 теңге.</w:t>
      </w:r>
    </w:p>
    <w:p>
      <w:pPr>
        <w:spacing w:after="0"/>
        <w:ind w:left="0"/>
        <w:jc w:val="both"/>
      </w:pPr>
      <w:r>
        <w:rPr>
          <w:rFonts w:ascii="Times New Roman"/>
          <w:b w:val="false"/>
          <w:i w:val="false"/>
          <w:color w:val="000000"/>
          <w:sz w:val="28"/>
        </w:rPr>
        <w:t>
      2. 2026 жылға арналған облыстық бюджет түсімдері Қазақстан Республикасының Бюджет кодексіне, Қазақстан Республикасының "2026-2028 жылдарға арналған республикалық бюджет туралы" Заңына сәйкес және осы шешімнің 3,4, 5, 6, 7-тармақтарына сәйкес қалыптастырылады.</w:t>
      </w:r>
    </w:p>
    <w:p>
      <w:pPr>
        <w:spacing w:after="0"/>
        <w:ind w:left="0"/>
        <w:jc w:val="both"/>
      </w:pPr>
      <w:r>
        <w:rPr>
          <w:rFonts w:ascii="Times New Roman"/>
          <w:b w:val="false"/>
          <w:i w:val="false"/>
          <w:color w:val="000000"/>
          <w:sz w:val="28"/>
        </w:rPr>
        <w:t>
      3. Қазақстан Республикасының "2026-2028 жылдарға арналған республикалық бюджет туралы" Заңының 7, 9, 10, 11, 12, 13, 14, 15, 28, 29, 30, 31-баптары қаперге және басшылыққа алынсын:</w:t>
      </w:r>
    </w:p>
    <w:p>
      <w:pPr>
        <w:spacing w:after="0"/>
        <w:ind w:left="0"/>
        <w:jc w:val="both"/>
      </w:pPr>
      <w:r>
        <w:rPr>
          <w:rFonts w:ascii="Times New Roman"/>
          <w:b w:val="false"/>
          <w:i w:val="false"/>
          <w:color w:val="000000"/>
          <w:sz w:val="28"/>
        </w:rPr>
        <w:t>
      1) 2026 жылға арналған облыстық бюджетте республикалық бюджеттен бөлінетін нысаналы трансферттердің түсімі мен кредиттер ескерілсін:</w:t>
      </w:r>
    </w:p>
    <w:p>
      <w:pPr>
        <w:spacing w:after="0"/>
        <w:ind w:left="0"/>
        <w:jc w:val="both"/>
      </w:pPr>
      <w:r>
        <w:rPr>
          <w:rFonts w:ascii="Times New Roman"/>
          <w:b w:val="false"/>
          <w:i w:val="false"/>
          <w:color w:val="000000"/>
          <w:sz w:val="28"/>
        </w:rPr>
        <w:t>
      "Ауылдық денсаулық сақтауды жаңғырту" пилоттық ұлттық жобасы шеңберінде жергілікті деңгейде денсаулық сақтау ұйымдарын материалдық-техникалық жағынан жарақтандыруға;</w:t>
      </w:r>
    </w:p>
    <w:p>
      <w:pPr>
        <w:spacing w:after="0"/>
        <w:ind w:left="0"/>
        <w:jc w:val="both"/>
      </w:pPr>
      <w:r>
        <w:rPr>
          <w:rFonts w:ascii="Times New Roman"/>
          <w:b w:val="false"/>
          <w:i w:val="false"/>
          <w:color w:val="000000"/>
          <w:sz w:val="28"/>
        </w:rPr>
        <w:t>
      жергілікті деңгейде денсаулық сақтау ұйымдарын материалдық-техникалық жағынан жарақтандыруға;</w:t>
      </w:r>
    </w:p>
    <w:p>
      <w:pPr>
        <w:spacing w:after="0"/>
        <w:ind w:left="0"/>
        <w:jc w:val="both"/>
      </w:pPr>
      <w:r>
        <w:rPr>
          <w:rFonts w:ascii="Times New Roman"/>
          <w:b w:val="false"/>
          <w:i w:val="false"/>
          <w:color w:val="000000"/>
          <w:sz w:val="28"/>
        </w:rPr>
        <w:t>
      жылумен жабдықтау жүйелерін дамытуға;</w:t>
      </w:r>
    </w:p>
    <w:p>
      <w:pPr>
        <w:spacing w:after="0"/>
        <w:ind w:left="0"/>
        <w:jc w:val="both"/>
      </w:pPr>
      <w:r>
        <w:rPr>
          <w:rFonts w:ascii="Times New Roman"/>
          <w:b w:val="false"/>
          <w:i w:val="false"/>
          <w:color w:val="000000"/>
          <w:sz w:val="28"/>
        </w:rPr>
        <w:t>
      газ тасымалдау жүйесін дамытуға;</w:t>
      </w:r>
    </w:p>
    <w:p>
      <w:pPr>
        <w:spacing w:after="0"/>
        <w:ind w:left="0"/>
        <w:jc w:val="both"/>
      </w:pPr>
      <w:r>
        <w:rPr>
          <w:rFonts w:ascii="Times New Roman"/>
          <w:b w:val="false"/>
          <w:i w:val="false"/>
          <w:color w:val="000000"/>
          <w:sz w:val="28"/>
        </w:rPr>
        <w:t>
      жерүсті су ресурстарын ұлғайтуға.</w:t>
      </w:r>
    </w:p>
    <w:p>
      <w:pPr>
        <w:spacing w:after="0"/>
        <w:ind w:left="0"/>
        <w:jc w:val="both"/>
      </w:pPr>
      <w:r>
        <w:rPr>
          <w:rFonts w:ascii="Times New Roman"/>
          <w:b w:val="false"/>
          <w:i w:val="false"/>
          <w:color w:val="000000"/>
          <w:sz w:val="28"/>
        </w:rPr>
        <w:t>
      мамандарды әлеуметтік қолдау шараларын іске асыру үшін кредит беруге;</w:t>
      </w:r>
    </w:p>
    <w:p>
      <w:pPr>
        <w:spacing w:after="0"/>
        <w:ind w:left="0"/>
        <w:jc w:val="both"/>
      </w:pPr>
      <w:r>
        <w:rPr>
          <w:rFonts w:ascii="Times New Roman"/>
          <w:b w:val="false"/>
          <w:i w:val="false"/>
          <w:color w:val="000000"/>
          <w:sz w:val="28"/>
        </w:rPr>
        <w:t>
      ауыл халқының кірісін арттыру жөніндегі жобаны ауқымды түрде қолдану мақсатында ауыл халқына микрокредиттер беруге;</w:t>
      </w:r>
    </w:p>
    <w:p>
      <w:pPr>
        <w:spacing w:after="0"/>
        <w:ind w:left="0"/>
        <w:jc w:val="both"/>
      </w:pPr>
      <w:r>
        <w:rPr>
          <w:rFonts w:ascii="Times New Roman"/>
          <w:b w:val="false"/>
          <w:i w:val="false"/>
          <w:color w:val="000000"/>
          <w:sz w:val="28"/>
        </w:rPr>
        <w:t>
      агроөнеркәсіптік кешендегі инвестициялық жобаларға кредит беруге;</w:t>
      </w:r>
    </w:p>
    <w:p>
      <w:pPr>
        <w:spacing w:after="0"/>
        <w:ind w:left="0"/>
        <w:jc w:val="both"/>
      </w:pPr>
      <w:r>
        <w:rPr>
          <w:rFonts w:ascii="Times New Roman"/>
          <w:b w:val="false"/>
          <w:i w:val="false"/>
          <w:color w:val="000000"/>
          <w:sz w:val="28"/>
        </w:rPr>
        <w:t>
      4. Жергілікті бюджеттердің теңгерімділігін қамтамасыз ету үшін 2026 жылға кірістерді бөлу нормативі төмендегі ерекшеліктер кірістері бойынша белгіленсін:</w:t>
      </w:r>
    </w:p>
    <w:p>
      <w:pPr>
        <w:spacing w:after="0"/>
        <w:ind w:left="0"/>
        <w:jc w:val="both"/>
      </w:pPr>
      <w:r>
        <w:rPr>
          <w:rFonts w:ascii="Times New Roman"/>
          <w:b w:val="false"/>
          <w:i w:val="false"/>
          <w:color w:val="000000"/>
          <w:sz w:val="28"/>
        </w:rPr>
        <w:t>
      әлеуметтік салық аудандық және облыстық маңызы бар қаланың бюджеттеріне келесі пайыздарда есепке алынады: Теректі – 53%, Ақжайық, Бөкей ордасы, Жаңақала, Жәнібек, Казталов, Қаратөбе, Сырым, Тасқала, Шыңғырлау – 100%, Бәйтерек, Бөрлі және Орал қаласы – 0%.</w:t>
      </w:r>
    </w:p>
    <w:p>
      <w:pPr>
        <w:spacing w:after="0"/>
        <w:ind w:left="0"/>
        <w:jc w:val="both"/>
      </w:pPr>
      <w:r>
        <w:rPr>
          <w:rFonts w:ascii="Times New Roman"/>
          <w:b w:val="false"/>
          <w:i w:val="false"/>
          <w:color w:val="000000"/>
          <w:sz w:val="28"/>
        </w:rPr>
        <w:t>
      5. 2026 жылға арналған облыстық бюджетке аудандық және облыстық маңызы бар қаланың бюджетерден жалпы сомасы 94 508 558 мың теңге бюджеттік алып қоюлар болып белгіленсін, оның ішінде:</w:t>
      </w:r>
    </w:p>
    <w:p>
      <w:pPr>
        <w:spacing w:after="0"/>
        <w:ind w:left="0"/>
        <w:jc w:val="both"/>
      </w:pPr>
      <w:r>
        <w:rPr>
          <w:rFonts w:ascii="Times New Roman"/>
          <w:b w:val="false"/>
          <w:i w:val="false"/>
          <w:color w:val="000000"/>
          <w:sz w:val="28"/>
        </w:rPr>
        <w:t>
      Бөрлі ауданы – 34 097 310 мың теңге;</w:t>
      </w:r>
    </w:p>
    <w:p>
      <w:pPr>
        <w:spacing w:after="0"/>
        <w:ind w:left="0"/>
        <w:jc w:val="both"/>
      </w:pPr>
      <w:r>
        <w:rPr>
          <w:rFonts w:ascii="Times New Roman"/>
          <w:b w:val="false"/>
          <w:i w:val="false"/>
          <w:color w:val="000000"/>
          <w:sz w:val="28"/>
        </w:rPr>
        <w:t>
      Бәйтерек ауданы– 4 703 105 мың теңге;</w:t>
      </w:r>
    </w:p>
    <w:p>
      <w:pPr>
        <w:spacing w:after="0"/>
        <w:ind w:left="0"/>
        <w:jc w:val="both"/>
      </w:pPr>
      <w:r>
        <w:rPr>
          <w:rFonts w:ascii="Times New Roman"/>
          <w:b w:val="false"/>
          <w:i w:val="false"/>
          <w:color w:val="000000"/>
          <w:sz w:val="28"/>
        </w:rPr>
        <w:t>
      Сырым ауданы – 123 810 мың теңге;</w:t>
      </w:r>
    </w:p>
    <w:p>
      <w:pPr>
        <w:spacing w:after="0"/>
        <w:ind w:left="0"/>
        <w:jc w:val="both"/>
      </w:pPr>
      <w:r>
        <w:rPr>
          <w:rFonts w:ascii="Times New Roman"/>
          <w:b w:val="false"/>
          <w:i w:val="false"/>
          <w:color w:val="000000"/>
          <w:sz w:val="28"/>
        </w:rPr>
        <w:t>
      Теректі ауданы – 23 051 мың теңге;</w:t>
      </w:r>
    </w:p>
    <w:p>
      <w:pPr>
        <w:spacing w:after="0"/>
        <w:ind w:left="0"/>
        <w:jc w:val="both"/>
      </w:pPr>
      <w:r>
        <w:rPr>
          <w:rFonts w:ascii="Times New Roman"/>
          <w:b w:val="false"/>
          <w:i w:val="false"/>
          <w:color w:val="000000"/>
          <w:sz w:val="28"/>
        </w:rPr>
        <w:t>
      Орал қаласы – 55 561 282 мың теңге.</w:t>
      </w:r>
    </w:p>
    <w:p>
      <w:pPr>
        <w:spacing w:after="0"/>
        <w:ind w:left="0"/>
        <w:jc w:val="both"/>
      </w:pPr>
      <w:r>
        <w:rPr>
          <w:rFonts w:ascii="Times New Roman"/>
          <w:b w:val="false"/>
          <w:i w:val="false"/>
          <w:color w:val="000000"/>
          <w:sz w:val="28"/>
        </w:rPr>
        <w:t>
      6. 2026 жылға арналған облыстық бюджетте бюджеттік кредиттерді өтеу сомаларының түсімдері 30 476 062 мың теңге сомасында ескерілсін.</w:t>
      </w:r>
    </w:p>
    <w:p>
      <w:pPr>
        <w:spacing w:after="0"/>
        <w:ind w:left="0"/>
        <w:jc w:val="both"/>
      </w:pPr>
      <w:r>
        <w:rPr>
          <w:rFonts w:ascii="Times New Roman"/>
          <w:b w:val="false"/>
          <w:i w:val="false"/>
          <w:color w:val="000000"/>
          <w:sz w:val="28"/>
        </w:rPr>
        <w:t>
      7. 2026 жылға арналған облыстық бюджетте облыстың жергiлiктi атқарушы органы қарыз алу мақсаттарының тізбесіне сәйкес шығыстарды қаржыландыру үшін iшкi нарықта айналысқа жiберу үшiн шығаратын мемлекеттiк бағалы қағаздар шығарылымынан түсетін түсімдер 95 578 585 мың теңге сомасында ескерілсін.</w:t>
      </w:r>
    </w:p>
    <w:p>
      <w:pPr>
        <w:spacing w:after="0"/>
        <w:ind w:left="0"/>
        <w:jc w:val="both"/>
      </w:pPr>
      <w:r>
        <w:rPr>
          <w:rFonts w:ascii="Times New Roman"/>
          <w:b w:val="false"/>
          <w:i w:val="false"/>
          <w:color w:val="000000"/>
          <w:sz w:val="28"/>
        </w:rPr>
        <w:t>
      8.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w:t>
      </w:r>
    </w:p>
    <w:p>
      <w:pPr>
        <w:spacing w:after="0"/>
        <w:ind w:left="0"/>
        <w:jc w:val="both"/>
      </w:pPr>
      <w:r>
        <w:rPr>
          <w:rFonts w:ascii="Times New Roman"/>
          <w:b w:val="false"/>
          <w:i w:val="false"/>
          <w:color w:val="000000"/>
          <w:sz w:val="28"/>
        </w:rPr>
        <w:t>
      9. 2026 жылға облыстық бюджеттен аудандық және облыстық маңызы бар қаланың бюджеттеріне берілетін субвенциялар мөлшерінің жалпы сомасы 6 160 261 мың теңге болып белгіленсін, оның ішінде:</w:t>
      </w:r>
    </w:p>
    <w:p>
      <w:pPr>
        <w:spacing w:after="0"/>
        <w:ind w:left="0"/>
        <w:jc w:val="both"/>
      </w:pPr>
      <w:r>
        <w:rPr>
          <w:rFonts w:ascii="Times New Roman"/>
          <w:b w:val="false"/>
          <w:i w:val="false"/>
          <w:color w:val="000000"/>
          <w:sz w:val="28"/>
        </w:rPr>
        <w:t>
      Ақжайық ауданы – 968 098 мың теңге;</w:t>
      </w:r>
    </w:p>
    <w:p>
      <w:pPr>
        <w:spacing w:after="0"/>
        <w:ind w:left="0"/>
        <w:jc w:val="both"/>
      </w:pPr>
      <w:r>
        <w:rPr>
          <w:rFonts w:ascii="Times New Roman"/>
          <w:b w:val="false"/>
          <w:i w:val="false"/>
          <w:color w:val="000000"/>
          <w:sz w:val="28"/>
        </w:rPr>
        <w:t>
      Бөкей ордасы ауданы – 633 560 мың теңге;</w:t>
      </w:r>
    </w:p>
    <w:p>
      <w:pPr>
        <w:spacing w:after="0"/>
        <w:ind w:left="0"/>
        <w:jc w:val="both"/>
      </w:pPr>
      <w:r>
        <w:rPr>
          <w:rFonts w:ascii="Times New Roman"/>
          <w:b w:val="false"/>
          <w:i w:val="false"/>
          <w:color w:val="000000"/>
          <w:sz w:val="28"/>
        </w:rPr>
        <w:t>
      Жаңақала ауданы – 294 720 мың теңге;</w:t>
      </w:r>
    </w:p>
    <w:p>
      <w:pPr>
        <w:spacing w:after="0"/>
        <w:ind w:left="0"/>
        <w:jc w:val="both"/>
      </w:pPr>
      <w:r>
        <w:rPr>
          <w:rFonts w:ascii="Times New Roman"/>
          <w:b w:val="false"/>
          <w:i w:val="false"/>
          <w:color w:val="000000"/>
          <w:sz w:val="28"/>
        </w:rPr>
        <w:t>
      Жәнібек ауданы – 371 616 мың теңге;</w:t>
      </w:r>
    </w:p>
    <w:p>
      <w:pPr>
        <w:spacing w:after="0"/>
        <w:ind w:left="0"/>
        <w:jc w:val="both"/>
      </w:pPr>
      <w:r>
        <w:rPr>
          <w:rFonts w:ascii="Times New Roman"/>
          <w:b w:val="false"/>
          <w:i w:val="false"/>
          <w:color w:val="000000"/>
          <w:sz w:val="28"/>
        </w:rPr>
        <w:t>
      Казталов ауданы – 1 521 615 мың теңге;</w:t>
      </w:r>
    </w:p>
    <w:p>
      <w:pPr>
        <w:spacing w:after="0"/>
        <w:ind w:left="0"/>
        <w:jc w:val="both"/>
      </w:pPr>
      <w:r>
        <w:rPr>
          <w:rFonts w:ascii="Times New Roman"/>
          <w:b w:val="false"/>
          <w:i w:val="false"/>
          <w:color w:val="000000"/>
          <w:sz w:val="28"/>
        </w:rPr>
        <w:t>
      Қаратөбе ауданы – 472 817 мың теңге;</w:t>
      </w:r>
    </w:p>
    <w:p>
      <w:pPr>
        <w:spacing w:after="0"/>
        <w:ind w:left="0"/>
        <w:jc w:val="both"/>
      </w:pPr>
      <w:r>
        <w:rPr>
          <w:rFonts w:ascii="Times New Roman"/>
          <w:b w:val="false"/>
          <w:i w:val="false"/>
          <w:color w:val="000000"/>
          <w:sz w:val="28"/>
        </w:rPr>
        <w:t>
      Тасқала ауданы – 966 013 мың теңге;</w:t>
      </w:r>
    </w:p>
    <w:p>
      <w:pPr>
        <w:spacing w:after="0"/>
        <w:ind w:left="0"/>
        <w:jc w:val="both"/>
      </w:pPr>
      <w:r>
        <w:rPr>
          <w:rFonts w:ascii="Times New Roman"/>
          <w:b w:val="false"/>
          <w:i w:val="false"/>
          <w:color w:val="000000"/>
          <w:sz w:val="28"/>
        </w:rPr>
        <w:t>
      Шыңғырлау ауданы – 931 822 мың теңге.</w:t>
      </w:r>
    </w:p>
    <w:p>
      <w:pPr>
        <w:spacing w:after="0"/>
        <w:ind w:left="0"/>
        <w:jc w:val="both"/>
      </w:pPr>
      <w:r>
        <w:rPr>
          <w:rFonts w:ascii="Times New Roman"/>
          <w:b w:val="false"/>
          <w:i w:val="false"/>
          <w:color w:val="000000"/>
          <w:sz w:val="28"/>
        </w:rPr>
        <w:t>
      10. 2026 жылға арналған облыстық бюджеттен аудандық және облыстық маңызы бар қаланың бюджеттеріне облыстық бюджет қаражат есебінен бөлінетін нысаналы даму трансферттері және ағымдағы нысаналы трансферттер 12 504 997 мың теңге жалпы сомасында қарастырылғаны ескерілсін, соның ішінде:</w:t>
      </w:r>
    </w:p>
    <w:p>
      <w:pPr>
        <w:spacing w:after="0"/>
        <w:ind w:left="0"/>
        <w:jc w:val="both"/>
      </w:pPr>
      <w:r>
        <w:rPr>
          <w:rFonts w:ascii="Times New Roman"/>
          <w:b w:val="false"/>
          <w:i w:val="false"/>
          <w:color w:val="000000"/>
          <w:sz w:val="28"/>
        </w:rPr>
        <w:t>
      6 568 817 мың теңге – ағымдағы нысаналы трансферттер;</w:t>
      </w:r>
    </w:p>
    <w:p>
      <w:pPr>
        <w:spacing w:after="0"/>
        <w:ind w:left="0"/>
        <w:jc w:val="both"/>
      </w:pPr>
      <w:r>
        <w:rPr>
          <w:rFonts w:ascii="Times New Roman"/>
          <w:b w:val="false"/>
          <w:i w:val="false"/>
          <w:color w:val="000000"/>
          <w:sz w:val="28"/>
        </w:rPr>
        <w:t>
      5 936 180 мың теңге – нысаналы даму трансферттері.</w:t>
      </w:r>
    </w:p>
    <w:p>
      <w:pPr>
        <w:spacing w:after="0"/>
        <w:ind w:left="0"/>
        <w:jc w:val="both"/>
      </w:pPr>
      <w:r>
        <w:rPr>
          <w:rFonts w:ascii="Times New Roman"/>
          <w:b w:val="false"/>
          <w:i w:val="false"/>
          <w:color w:val="000000"/>
          <w:sz w:val="28"/>
        </w:rPr>
        <w:t>
      Аталған сомаларды аудандық және облыстық маңызы бар қаланың бюджеттеріне бөлу Батыс Қазақстан облыс әкімдігінің қаулысы негізінде жүзеге асырылады.</w:t>
      </w:r>
    </w:p>
    <w:p>
      <w:pPr>
        <w:spacing w:after="0"/>
        <w:ind w:left="0"/>
        <w:jc w:val="both"/>
      </w:pPr>
      <w:r>
        <w:rPr>
          <w:rFonts w:ascii="Times New Roman"/>
          <w:b w:val="false"/>
          <w:i w:val="false"/>
          <w:color w:val="000000"/>
          <w:sz w:val="28"/>
        </w:rPr>
        <w:t>
      11. 2026 жылға арналған облыстық бюджетте қарыздарды өтеу 30 575 539 мың теңге сомасында қарастырылсын.</w:t>
      </w:r>
    </w:p>
    <w:p>
      <w:pPr>
        <w:spacing w:after="0"/>
        <w:ind w:left="0"/>
        <w:jc w:val="both"/>
      </w:pPr>
      <w:r>
        <w:rPr>
          <w:rFonts w:ascii="Times New Roman"/>
          <w:b w:val="false"/>
          <w:i w:val="false"/>
          <w:color w:val="000000"/>
          <w:sz w:val="28"/>
        </w:rPr>
        <w:t>
      12. 2026 жылға арналған облыстың жергілікті атқарушы органының резерві 6 279 815 мың теңге мөлшерінде бекітілсін.</w:t>
      </w:r>
    </w:p>
    <w:p>
      <w:pPr>
        <w:spacing w:after="0"/>
        <w:ind w:left="0"/>
        <w:jc w:val="both"/>
      </w:pPr>
      <w:r>
        <w:rPr>
          <w:rFonts w:ascii="Times New Roman"/>
          <w:b w:val="false"/>
          <w:i w:val="false"/>
          <w:color w:val="000000"/>
          <w:sz w:val="28"/>
        </w:rPr>
        <w:t>
      13. 2026 жылға облыстың жергілікті атқарушы органының борыш лимиті 2026 жылға 194 116 368 мың теңге мөлшерінде белгіленсін.</w:t>
      </w:r>
    </w:p>
    <w:p>
      <w:pPr>
        <w:spacing w:after="0"/>
        <w:ind w:left="0"/>
        <w:jc w:val="both"/>
      </w:pPr>
      <w:r>
        <w:rPr>
          <w:rFonts w:ascii="Times New Roman"/>
          <w:b w:val="false"/>
          <w:i w:val="false"/>
          <w:color w:val="000000"/>
          <w:sz w:val="28"/>
        </w:rPr>
        <w:t>
      14. 2026 жылға арналған жергілікті атқарушы органдардың "толық бітіріп берілетін" құрылыс жобалары бойынша мемлекеттік міндеттемелерінің лимиті 44 548 799 мың теңге мөлшерінде белгіленсін.</w:t>
      </w:r>
    </w:p>
    <w:p>
      <w:pPr>
        <w:spacing w:after="0"/>
        <w:ind w:left="0"/>
        <w:jc w:val="both"/>
      </w:pPr>
      <w:r>
        <w:rPr>
          <w:rFonts w:ascii="Times New Roman"/>
          <w:b w:val="false"/>
          <w:i w:val="false"/>
          <w:color w:val="000000"/>
          <w:sz w:val="28"/>
        </w:rPr>
        <w:t>
      15. 2026 жылға арналған облыстың жергілікті атқарушы органының мемлекеттік-жекешелік әріптестік жобалары бойынша мемлекеттік міндеттемелердің лимиті 88 684 925 мың теңге мөлшерінде бекітілсін.</w:t>
      </w:r>
    </w:p>
    <w:p>
      <w:pPr>
        <w:spacing w:after="0"/>
        <w:ind w:left="0"/>
        <w:jc w:val="both"/>
      </w:pPr>
      <w:r>
        <w:rPr>
          <w:rFonts w:ascii="Times New Roman"/>
          <w:b w:val="false"/>
          <w:i w:val="false"/>
          <w:color w:val="000000"/>
          <w:sz w:val="28"/>
        </w:rPr>
        <w:t>
      16. 2026 жылға арналған жергілікті бюджеттердің атқару үдерісінде секвестрлендіруге жатпайтын жергілікті бюджеттік бағдарламалардың тізбесі 4, 5-қосымшаларға сәйкес бекітілсін.</w:t>
      </w:r>
    </w:p>
    <w:p>
      <w:pPr>
        <w:spacing w:after="0"/>
        <w:ind w:left="0"/>
        <w:jc w:val="both"/>
      </w:pPr>
      <w:r>
        <w:rPr>
          <w:rFonts w:ascii="Times New Roman"/>
          <w:b w:val="false"/>
          <w:i w:val="false"/>
          <w:color w:val="000000"/>
          <w:sz w:val="28"/>
        </w:rPr>
        <w:t>
      17. Бюджеттік бағдараламалардың әкімшілері бөлінісінде бюджеттік бағдарламалар паспортарының нысаналы индикаторлары мен түпкілікті нәтижелерінің тізбесі 6-қосымшаға сәйкес бекітілсін.</w:t>
      </w:r>
    </w:p>
    <w:p>
      <w:pPr>
        <w:spacing w:after="0"/>
        <w:ind w:left="0"/>
        <w:jc w:val="both"/>
      </w:pPr>
      <w:r>
        <w:rPr>
          <w:rFonts w:ascii="Times New Roman"/>
          <w:b w:val="false"/>
          <w:i w:val="false"/>
          <w:color w:val="000000"/>
          <w:sz w:val="28"/>
        </w:rPr>
        <w:t>
      18. Осы шешім 2026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төрағасы 	М. Мұқаев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2026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380 104 530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90 935 583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88 262 412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88 262 412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2 673 171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6 068 616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3 916 227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3 576 517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280 372 152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94 508 558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94 508 558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185 863 594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185 863 594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396 354 053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3 340 509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және коммуналдық меншік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13 774 046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13 238 036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13 234 136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қылмыстық-атқару (пенитенциарлық) жүйесінің атқарушы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235 144 916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223 848 449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кешендердін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3 115 280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3 231 352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16 347 702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8 357 827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27 305 892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102 744 568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9 124 368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34 018 304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1 568 036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9 818 969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8 677 454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12 820 154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11 156 323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4 819 686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18 896 244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18 147 829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3 724 535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6 125 116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6 125 116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3 078 949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14 713 039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4 649 316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4 312 699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7 465 830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2 171 089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49 626 330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10 060 906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3 116 056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4 699 993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32 730 013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10 877 948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7 578 887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8 850 327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6 703 032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3 907 939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3 555 801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15 772 124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15 772 124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5 896 956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3 922 946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8 933 513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6 354 849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6 279 815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2 578 664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4 076 157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4 076 157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4 068 957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6 160 261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6 160 261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6 160 261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61 777 551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92 253 613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54 418 843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28 113 281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7 713 281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26 305 562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26 305 562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24 810 742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24 810 742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желілерін салуға, реконструкциялауға және жаңғыртуға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24 810 742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13 024 028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2 324 028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2 324 028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30 476 062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30 476 062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30 476 062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-78 027 074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78 027 074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108 602 613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108 602 613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95 578 585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13 024 028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30 575 539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30 575 539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21 677 101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8 898 438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2027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515 001 503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102 661 790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99 801 497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99 801 497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2 402 333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4 112 353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2 877 871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2 877 871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2 877 871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405 308 208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121 350 717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121 350 717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283 957 491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283 957 491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538 501 506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5 757 681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3 832 491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және коммуналдық меншік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6 438 488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5 782 581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4 804 987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977 594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22 966 341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22 538 910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8 562 810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қылмыстық-атқару (пенитенциарлық) жүйесінің атқарушы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256 286 649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233 397 630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кешендердін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3 283 666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16 422 889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8 444 788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27 581 543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96 268 022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9 522 527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34 567 925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1 592 491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11 330 158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11 330 158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10 064 217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8 900 851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18 762 131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12 547 396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1 803 948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5 799 116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5 415 623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5 415 623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21 075 814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18 908 666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2 515 768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2 529 584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5 307 787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3 724 535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32 433 032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32 433 032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30 503 259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18 748 337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5 543 408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10 496 703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2 925 857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51 956 676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6 218 523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3 145 088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39 175 770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15 625 969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7 957 831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9 308 791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6 427 040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4 075 905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7 738 769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7 639 011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3 459 832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3 895 881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70 620 613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70 620 613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18 685 140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21 124 335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20 318 941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7 397 478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21 537 003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18 836 170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18 761 136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80 089 861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88 517 646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47 837 789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24 279 554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24 279 554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23 558 235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23 558 235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40 679 857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40 679 857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желілерін салуға, реконструкциялауға және жаңғыртуға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40 679 857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8 427 785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8 427 785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8 427 785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-103 589 864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103 589 864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112 017 646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112 017 646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112 017 646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8 427 782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8 427 782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8 427 782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2028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594 008 498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118 576 754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115 516 241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115 516 241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3 060 513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2 570 496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1 809 706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2 521 221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2 521 221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3 079 322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3 079 322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3 079 322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467 976 986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140 474 315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140 474 315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327 502 671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327 502 671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594 008 500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3 713 082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3 003 402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және коммуналдық меншік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4 524 681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3 189 822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1 334 859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23 008 852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22 581 399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13 122 014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9 455 485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қылмыстық-атқару (пенитенциарлық) жүйесінің атқарушы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268 975 054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212 797 473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кешендердін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16 698 121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8 511 720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27 788 994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97 523 918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9 935 414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35 307 963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44 300 171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44 300 171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10 333 953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9 146 310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43 458 090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12 657 725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1 803 948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5 799 116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30 002 053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30 002 053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21 155 922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18 201 867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2 561 931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5 388 686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3 724 535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34 166 833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34 166 833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30 312 330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19 967 259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5 989 396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4 675 292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10 181 375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3 057 900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2 213 629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1 889 378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54 223 665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7 108 543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41 874 390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16 726 829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8 355 723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9 847 162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5 102 564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4 259 125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15 348 418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15 247 447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3 507 326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11 451 141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71 907 470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71 907 470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5 371 872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19 728 817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30 583 797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12 978 978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23 897 802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21 069 254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20 994 220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2 828 548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67 361 242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74 133 390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40 872 355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26 045 920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26 045 920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14 826 435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14 826 435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33 261 035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33 261 035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желілерін салуға, реконструкциялауға және жаңғыртуға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33 261 035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6 772 148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6 772 148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6 772 148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-67 361 244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67 361 244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74 133 390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74 133 390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74 133 390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6 772 146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6 772 146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6 772 146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2026 жылға арналған облыстық бюджетті атқару процесінде секвестрлеуге жатпайтын жергілікті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2026 жылға арналған аудандық (облыстық маңызы бар қаланың) бюджеттердің атқару процесінде секвестрлеуге жергілікті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Бюджеттік бағдарламалар әкімшілері бөлінісінде бюджеттік бағдарламалар паспорттарының нысаналы индикаторлары мен түпкілікті нәтижелерінің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комиссияларының (қатысушыларының)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комиссияларының (қатысушыларының)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деңгейдегі сайлау комиссиялары мүшелеріне (адам) электоральды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деңгейдегі сайлау комиссиялары мүшелеріне (адам) электоральды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"Геопортал" АЖ тұрақты және үзіліссіз жұмысын қамтамасыз ету,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аппаратын ұстау (бірлік/адам)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 аппаратын ұстау (бірлік/адам)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ПД көлік құралдарымен қамтамасыз ету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Орынжайларды күрделі жөндеу (объекттер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 Материалдық-техникалық қамтамасыз ету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 (жоспардан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 бір рет кадрлардың біліктілігін арттыру және қайта даярлау курстарынан өткен медициналық және фармацевтикалық қызметкерлер,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қызметкерлерінің жалпы санынан біліктілікті арттыру курстарынан өткен медицина және фармацевтика қызметкерлерінің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(нысан)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балаларға, ата-анасының қамқорлығынсыз қалған балаларға, мүгедек балаларға және мүмкіндігі шектеулі балаларға білікті медициналық және педагогикалық көмектің қолжетімділігі мен уақтылы көрсетілуін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сақтау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азаматтарының салауатты өмір салтын ұстанатын үлесін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денсаулықты қорғау және аурулардың алдын алу мәселелері бойынша хабардар болуын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 ұзақтығын арттыру,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өлім-жітім коэффициентін төмендету,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 жас аралығындағы топта ВИЧ-инфекцияның таралуын 0,2–0,6% шегінде ұстап тұру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Жұқпаған халықтың 1000 адамына шаққанда жаңа ВИЧ жұқтырғандарды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емделуге елді мекеннен тыс жерлерге тегін немесе жеңілдікпен жол жүрумен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100-деңгейде жоғары мамандандырылған медициналық көмектің қолжетімділігін қамтамасыз ету үшін тұрғылықты жерінен тыс емделуге бағытталған пациенттерді әлеуметтік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 (нысан)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әдіснаманың талаптарын сақтай отырып, денсаулық сақтау саласындағы ведомстволық статистикалық байқауларды жүзеге асыру және медициналық ұйымдардан түсетін ақпаратты 100% өңдеу,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 және фармацевтика қызметкерлерін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тапшылығының төмендеуі,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иммунопрофилактика жүргізу үшін вакциналар мен басқа да медициналық иммунобиологиялық препараттарды орталықтандырылған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тобындағы адамдарды қамти отырып, тиісті контингентті иммундау үшін барлық вакциналармен иммундаумен қамтылған халықтың нысаналы тобының үлесі және облыстың бекітілген халқының кемінде 20% - ы кемінде 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резервінің материалдық құндылықтарының жұмылдыру кезінде пайдалануға дайын болу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дәрілік заттармен және медициналық мақсаттағы бұйымдармен резервті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 ғимараттарының тозу деңгейін төмендету,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материалдық-техникалық базасын нығайту,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изоляторларында және қылмыстық-атқару жүйесінің мекемелерінде ұсталатын адамдарға медициналық көмек көрсету (нысан)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 мекемелерінде ұсталатын адамдарға медициналық көмектің сапасы мен қолжетімділігін арттыру, белгіленген стандарттарға сәйкес көмек көрсетуді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 органдарының шешімі бойынша тегін медициналық көмектің кепілдік берілген көлемін қосымша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пациенттерді генетикалық немесе сирек және ерекше аурулары бар халықтың жекелеген санаттарын қымбат тұратын дәрі дәрмектермен және мамандандырылған тамақтанумен сапалы дәрілік препараттармен және мамандандырылған емдік өнімдермен толық және уақтылы қамтамасыз ету сирек аурулары бар пациенттердің тыныс тіршілігін қамтамасыз ету үшін генетиктер жеке әзірлеген мамандандырылған мәзір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төмендететін іс-шараларды өткізуі үшін дәрі-дәрмектерді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артықшылық бұзылуынан зардап шегетін адамдарда декомпенсация жай-күйінің алдын алу мақсатында химиялық кастрацияға арналған препараттармен қамтамасыз етілгендердің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және фармацевтикалық білімі бар білікті мамандарға қоғамның әлеуметтік-экономикалық қажеттіліктерін қанағаттандыру және мамандарды даярлау бойынша мемлекеттік білім беру тапсырысымен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пайызы,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бойынша лизингтік төлемдерді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қызметтерін санитарлық автокөлікпен жарақтандыру,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бағдарламалары бойынша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өлім-жітім коэффициентін төмендету,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 өңірлердің медициналық қызметкерлермен ең төменгі нормативтерге сәйкес қамтамасыз ету деңгейін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белдеулерін орнату,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қоймаларына көп факторлы тексерулер жүргізу, (декларациялар)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Ормандармен қапталған жерлердің жыл сайынғы ұлғаюы,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Қасқырлар санын реттеу,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ұлттық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өмір сапасына қанағаттану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қалдықтарды жинау және шығару жөніндегі қызметтермен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қайта өңдеу және кәдеге жарату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Санитарлық-экологиялық мақсаттар үшін облыстың оңтүстік аудандарына су беру,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су айдындарының биоалуантүрлілігін сақтау бойынша жаратылыстану-ғылыми негіздеме әзірлеу (паспорттау),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орман" және "Таза жағалау" іс-шараларын өткізу,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су айдындарының биоәртүрлілігін сақтау бойынша биотехникалық іс-шаралар жүргізу,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LED экрандарында атмосфералық ауаның сапасы туралы ақпаратты орналастыру жөніндегі қызметті сатып алу, экрандар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сапасының нысаналы көрсеткіштерін әзірлеу (облыстық мәслихаттың нысаналы индикаторлар тізбесін бекіту туралы шешімі),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Құртшабақтарды сатып алу бойынша шығындарды өтеу (тұқы тұқымдас балықтар мен олардың будандары),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басын толықтыратын аналық балық үйірін сатып алу және күту бойынша шығындарды өтеу,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өсіру-биологиялық негіздемені сатып алу бойынша шығындарды өтеу,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азығын сатып алу бойынша шығындарды өтеу,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 сатып алу бойынша шығындарды өтеу,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тұқымдар,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ұрпақ будандарының тұқымдары, отырғызу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тапсырылған басым дақылдар,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топырақта басым көкөніс дақылдарын өндіру,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сатып алу көлемі,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су көлемі, мың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және беру үшін инфрақұрылым, соның ішінде жаңбырлатқыш машиналарды сатып алу,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аумақтарда зиянды организмдеріне қарсы химиялық өңдеу жүргізу,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сапасына сараптама жүргізу,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белгілер,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құжаттар,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Тракторшы-машинист куәлігі,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тіркеу куәлігі,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сатып алу көлемі (органикалық тыңайтқыштарды коспағанда),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машиналары мен жабдықтарын сатып алу,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арналған қоршау, топсалы торларды сатып алу, мың погон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Бағандарды сатып алу,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сүт фермасын құру, бағымдағы сиырға арналған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Картоп-көкөніс сақтау қоймасы құрылысы, жобаның қуаты-тонна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май-тоңмай өнімдерін өндіруге арналған кәсіпорынды кеңейту, жобаның қуаты -тәулігіне 1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Кепілдендіру мен сақтандыру шеңберінде АӨК инвестициялық жобаларды жүзеге асыру, жоба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ет-сүт бағытындағы отандық асыл тұқымды тұқымдық бұқа сатып алу,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ет-сүт бағытындағы отандық ірі қара малдың асыл тұқымды аналық басын сатып алу,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ет-сүт бағытындағы импортталған ІҚМ асыл тұқымды аналық басын сатып алу,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бағытындағы асыл тұқымды ІҚМ төлін өсіру шығындарын арзандату,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еркек дарағының құнын арзандату,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бағытындағы отандық ІҚМ асыл тұқымды аналық басын сатып алу,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бағытындағы импортталған ІҚМ асыл тұқымды аналық басын сатып алу,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өндірісінің құнын арзандату,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аналық басын қолдан ұрықтандыру бойынша көрсеткен қызметтерінің құнын субсидиялау,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бұқаның ұрығын сатып алу,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етін өндіру құнын төмендету,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бағытындағы финалдық нысандағы тәуліктік балапан сатып алу, мың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 басын сатып алу,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ұсақ малдың төлін өсіру шығындарын арзандату,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 еркек дарағының құнын арзандату,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бағытындағы асыл тұқымды тұқымдық айғырлар сатып алу,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институттарымен берілген қарыз шарттары бойынша сыйақы мөлшерлемесін субсидиялау, шарттар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өндіру,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 көрсетудің сапасын көтеру,%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жалпы үлгідегі мүгедектігі бар адамдарға арнаулы әлеуметтік қызметтер көрсету орталықтарында қорғаншылықты қамту,адам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оңалту, мүгедектігі бар адамдардың құқықтарын қамтамасыз ету, өмір сүру сапасын жақсарту және қоғамға етене араластыру,%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жеке оңалту бағдарламасына сәйкес протезді-ортопедиялық құралдармен қамтамасыз ету, адам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 көрсетудің сапасын көтеру,%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мүгедектігі бар адамдар үшін арнаулы әлеуметтік қызметтер көрсету орталықтарында қамқорлыққа алынушыларды қамту,адам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 көрсетудің сапасын көтеру,%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арнаулы әлеуметтік қызметтермен қамту, адам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 көрсетудің сапасын көтеру,%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патологиясы және мүгедектігі бар балаларға арнаулы әлеуметтік қызметтер көрсету орталықтарында қамту,адам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имплантқа сөйлеу процессорын сатып алу, ауыстыру және баптау жөніндегі қызметтермен қамтылған кохлеарлық импланттары бар мүгедек адамдардың ересектер мен балалардың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Мұқтаждарды, мүгедектерді кохлеарлық импланттарға сөйлеу процессорларын ауыстыру және орнату жөніндегі қызметтермен қамту, адам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деңгейін төмендету,%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Жастарға ауылдық елді мекендерде және шағын қалаларда бизнес жобаларды іске асыру үшін үміткерлерге микрокредит беруге бюджеттік қызмет көрсету бойынша қызметтерге ақы төлеу,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жұмыссыздығы,%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Қамқорланушыларға қолайлы жағдай қалыптастыру,бірлік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ұйымдарға күрделі жөндеу жұмыстарын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деңгейін төмендету,%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орналастырылған азаматтардың, оның ішінде: жастар,адам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16 255 адам,соның ішінде жастар 11 006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16 255 адам,соның ішінде жастар 14 054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16 255 адам,соның ішінде жастар 14 223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арнайы жұмыс орындарымен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 орталығына жолыққан мүмкіндігі шектеулі жандардың жұмысқа орналастыру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атаулы әлеуметтік көмек (шартты ақшалай көмек) алушылардың, жұмыспен қамтылған және белсенді көмек көрсету шараларына тартылғандардың саны,адам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гигиеналық құралдармен,көмекші техникалық (орнын толтырушы) құралдармен және ымдау тілі маманының қызметтерімен және бір реттік қолданылатын катетерлермен қамтамасыз етілген мүгедектігі бар адамдардың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Егде жастағы (зейнет жасындағы) азаматтардың мәдени бос уақытын ұйымдастыру, адам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атаулы әлеуметтік көмек (шартты ақшалай көмек) алушылардың, жұмыспен қамтылған және белсенді көмек көрсету шараларына тартылғандардың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гигиеналық құралдармен,көмекші техникалық (орнын толтырушы) құралдармен және ымдау тілі маманының қызметтерімен және бір реттік қолданылатын катетерлермен қамтамасыз етілген мүгедектігі бар адамдардың үлес салмағы (оларға мұқтаж мүгедектігі бар адамдар жоспарланған санынан),%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Егде жастағы (зейнет жасындағы) азаматтардың мәдени бос уақытын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 алдындағы борышына қызмет көрсету жөніндегі қарыздық міндеттемелерін облыстың жергілікті атқарушы органмен орындауды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трансферттердің көлемі және жоспарлы кезеңге арналған облыстық бюджет туралы облыстық мәслихаттың шешімдеріне сәйкес төмен тұрған бюджеттерге облыстық бюджеттен бюджеттік субвенцияларын аударуды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 алдындағы борышын өтеу бойынша қарыздық міндеттемелерін облыстың жергілікті атқарушы органмен орындауды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органның резервінен қаражат бөлу туралы облыс әкімдігінің қаулыларын орындауды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алдындағы негізгі борышын өтеу бойынша қарыздық міндеттемелерін облыстың жергілікті атқарушы органмен орындауды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алдындағы борышына қызмет көрсету бойынша қарыздық міндеттемелерін облыстың жергілікті атқарушы органмен орындауды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бағалауды жүргізуді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бюджеттік бағдарлама бойынша облыс әкімдігінің қаулыларын орындалуды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мүмкіндіктері шектеулі балаларды арнайы психологиялық-педагогикалық қолдаумен және ерте түзетумен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мүмкіндіктері шектеулі балаларды арнайы психологиялық-педагогикалық қолдаумен және ерте түзетумен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жаңа оқушы орындарының саны,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Интернетпен қамтамасыз етілген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Облыстағы жалпы білім беретін, арнайы және мамандандырылған мектептердің оқушыларын оқулықтармен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Облыстағы жалпы білім беретін, арнайы және мамандандырылған мектептердің оқушыларын оқулықтармен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Дарынды балалардың білім алуына жағдай жасау. Республикалық және халықаралық олимпиадалар мен конкурстарға қатысу,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Дарынды балалардың білім алуына жағдай жасау. Республикалық және халықаралық олимпиадалар мен конкурстарға қатысу,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біліммен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біліммен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мүмкіндіктері шектеулі балаларды арнайы психологиялық-педагогикалық қолдаумен және ерте түзетумен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мүмкіндіктері шектеулі балаларды арнайы психологиялық-педагогикалық қолдаумен және ерте түзетумен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 тәрбиеленушілерінің осы санаттағы балалардың жалпы санынан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 тәрбиеленушілерінің осы санаттағы балалардың жалпы санынан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ұйымның үздік ұйымы” гранты аясындағы іс-шараларды қамтамасыз ету,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ұйымның үздік ұйымы” гранты аясындағы іс-шараларды қамтамасыз ету,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ұйымдарының оқу процесіне WorldSkills бағалау жүйесін енгізген колледждердің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ұйымдарының оқу процесіне WorldSkills бағалау жүйесін енгізген колледждердің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 аяқтағаннан кейінгі бірінші жылы жұмысқа орналасқан түлектердің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 аяқтағаннан кейінгі бірінші жылы жұмысқа орналасқан түлектердің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 арттыру, %</w:t>
            </w:r>
          </w:p>
          <w:p>
            <w:pPr>
              <w:spacing w:after="20"/>
              <w:ind w:left="20"/>
              <w:jc w:val="both"/>
            </w:pPr>
            <w:r>
              <w:rPr>
                <w:rFonts w:ascii="Times New Roman"/>
                <w:b w:val="false"/>
                <w:i w:val="false"/>
                <w:color w:val="000000"/>
                <w:sz w:val="20"/>
              </w:rPr>
              <w:t>
1–4 сыныптар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сыныптар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p>
            <w:pPr>
              <w:spacing w:after="20"/>
              <w:ind w:left="20"/>
              <w:jc w:val="both"/>
            </w:pPr>
            <w:r>
              <w:rPr>
                <w:rFonts w:ascii="Times New Roman"/>
                <w:b w:val="false"/>
                <w:i w:val="false"/>
                <w:color w:val="000000"/>
                <w:sz w:val="20"/>
              </w:rPr>
              <w:t>
Білім сапасын арттыру, %</w:t>
            </w:r>
          </w:p>
          <w:p>
            <w:pPr>
              <w:spacing w:after="20"/>
              <w:ind w:left="20"/>
              <w:jc w:val="both"/>
            </w:pPr>
            <w:r>
              <w:rPr>
                <w:rFonts w:ascii="Times New Roman"/>
                <w:b w:val="false"/>
                <w:i w:val="false"/>
                <w:color w:val="000000"/>
                <w:sz w:val="20"/>
              </w:rPr>
              <w:t>
1–4 сыныптар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сыныптар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Балалардың құқықтық қорғалуының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Балалардың құқықтық қорғалуының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біліммен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біліммен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 жоғары және жоғары оқу орнынан кейінгі білімі бар білікті мамандармен қамтамасыз ету, әкімдік гранты аясында білім алушыларға әлеуметтік қолдау шараларын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 жоғары және жоғары оқу орнынан кейінгі білімі бар білікті мамандармен қамтамасыз ету, әкімдік гранты аясында білім алушыларға әлеуметтік қолдау шараларын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 мен қызметтермен қамтылу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ғимараттарда орналасқан мектептердің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қарамастан тәрбие мен оқыту сапасын бағалаудың өлшемшарттарына сәйкес келетін мектепке дейінгі ұйымдардың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басшылары, әдіскерлері, тәрбиешілерінің жалпы санынан бейінді білімі бар педагогтердің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курстарынан өткен мектепке дейінгі ұйымдар педагогтерінің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сапалы мектепке дейінгі тәрбиемен және оқытумен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мектепке дейінгі даярлық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РІSА тестінің нәтижесі бойынша мектепте білім беру сапасын бағалау, бал.</w:t>
            </w:r>
          </w:p>
          <w:p>
            <w:pPr>
              <w:spacing w:after="20"/>
              <w:ind w:left="20"/>
              <w:jc w:val="both"/>
            </w:pPr>
            <w:r>
              <w:rPr>
                <w:rFonts w:ascii="Times New Roman"/>
                <w:b w:val="false"/>
                <w:i w:val="false"/>
                <w:color w:val="000000"/>
                <w:sz w:val="20"/>
              </w:rPr>
              <w:t>
Оқу сауаттылығы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сауаттылығы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РІSА тестінің нәтижесі бойынша мектепте білім беру сапасын бағалау, бал.</w:t>
            </w:r>
          </w:p>
          <w:p>
            <w:pPr>
              <w:spacing w:after="20"/>
              <w:ind w:left="20"/>
              <w:jc w:val="both"/>
            </w:pPr>
            <w:r>
              <w:rPr>
                <w:rFonts w:ascii="Times New Roman"/>
                <w:b w:val="false"/>
                <w:i w:val="false"/>
                <w:color w:val="000000"/>
                <w:sz w:val="20"/>
              </w:rPr>
              <w:t>
Оқу сауаттылығы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сауаттылығы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 педагогтерінің жалпы санындағы педагог-шебердің, педагог - зерттеушінің, педагог-сарапшының және педагог-модератордың біліктілік деңгейі бар педагогтердің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жаңа оқушы орындарының саны,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химия, биология, робототехника, STEM пәндік кабинеттерімен қамтамасыз етілген негізгі және орта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ең жақын мектепке және кері жеткізуді тегін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ең жақын мектепке және кері жеткізуді тегін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 тәрбиеленушілерінің осы санаттағы балалардың жалпы санынан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 тәрбиеленушілерінің осы санаттағы балалардың жалпы санынан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 тәрбиеленушілерінің осы санаттағы балалардың жалпы санынан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 тәрбиеленушілерінің осы санаттағы балалардың жалпы санынан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 тәрбиеленушілерінің осы санаттағы балалардың жалпы санынан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 тәрбиеленушілерінің осы санаттағы балалардың жалпы санынан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сапалы мектепке дейінгі тәрбиемен және оқытумен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мектепке дейінгі даярлық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РІSА тестінің нәтижесі бойынша мектепте білім беру сапасын бағалау, бал.</w:t>
            </w:r>
          </w:p>
          <w:p>
            <w:pPr>
              <w:spacing w:after="20"/>
              <w:ind w:left="20"/>
              <w:jc w:val="both"/>
            </w:pPr>
            <w:r>
              <w:rPr>
                <w:rFonts w:ascii="Times New Roman"/>
                <w:b w:val="false"/>
                <w:i w:val="false"/>
                <w:color w:val="000000"/>
                <w:sz w:val="20"/>
              </w:rPr>
              <w:t>
Оқу сауаттылығы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сауаттылығы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РІSА тестінің нәтижесі бойынша мектепте білім беру сапасын бағалау, бал.</w:t>
            </w:r>
          </w:p>
          <w:p>
            <w:pPr>
              <w:spacing w:after="20"/>
              <w:ind w:left="20"/>
              <w:jc w:val="both"/>
            </w:pPr>
            <w:r>
              <w:rPr>
                <w:rFonts w:ascii="Times New Roman"/>
                <w:b w:val="false"/>
                <w:i w:val="false"/>
                <w:color w:val="000000"/>
                <w:sz w:val="20"/>
              </w:rPr>
              <w:t>
Оқу сауаттылығы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сауаттылығы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 педагогтерінің жалпы санындағы педагог-шебердің, педагог - зерттеушінің, педагог-сарапшының және педагог-модератордың біліктілік деңгейі бар педагогтердің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 педагогтерінің жалпы санындағы педагог-шебердің, педагог - зерттеушінің, педагог-сарапшының және педагог-модератордың біліктілік деңгейі бар педагогтердің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жаңа оқушы орындарының саны,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химия, биология, робототехника, STEM пәндік кабинеттерімен қамтамасыз етілген негізгі және орта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 жеке мектептерде орналастыруды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 жеке мектептерде орналастыруды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ЖӨӨ-гі жалпы қосылған құнының ШОБ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ЖӨӨ-гі жалпы қосылған құнының ШОБ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ЖӨӨ-гі жалпы қосылған құнының ШОБ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ЖӨӨ-гі жалпы қосылған құнының ШОБ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ЖӨӨ-гі жалпы қосылған құнының ШОБ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ЖӨӨ-гі жалпы қосылған құнының ШОБ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автомобиль жолдарын салу және реконструкциялау (шақ)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автомобиль жолдарын нормативтік техникалық жай күйге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автобус маршруттарын субсидиялау,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теміржол маршруттарын субсидиялау,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автомобиль жолдарын күрделі және орташа жөндеу (шақ)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автомобиль жолдарын нормативтік техникалық жай күйге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күрделі және орташа жөндеу (шақ)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жолдарды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 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нормативтік техникалық жай күйге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 ішкі жолдардың үлесін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және қалаішілік автомобиль жолдарын салу және реконструкциялау (шақ)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 кентішілік жолдардың үлесін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 қалаішілік жолдардың үлесін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Өңірдегі діни-саяси жағдайды реттеуге бағытталған алдын алу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Ақпараттық-түсіндіру тобының жұмысын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8 000 адамды қамтитын 150 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8 000 адамды қамтитын 150 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8 000 адамды қамтитын 150 іс-шара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Экстремизм мен діни терроризмнің алдын алуға бағытталған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2 705 адамды қамтитын 6 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2 705 адамды қамтитын 6 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2 705 адамды қамтитын 6 іс-шара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 және ақпараттық кеңістік мониторингі бөлімінің іс-шараларын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4 500 адамды қамтитын 6 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4 500 адамды қамтитын</w:t>
            </w:r>
          </w:p>
          <w:p>
            <w:pPr>
              <w:spacing w:after="20"/>
              <w:ind w:left="20"/>
              <w:jc w:val="both"/>
            </w:pPr>
            <w:r>
              <w:rPr>
                <w:rFonts w:ascii="Times New Roman"/>
                <w:b w:val="false"/>
                <w:i w:val="false"/>
                <w:color w:val="000000"/>
                <w:sz w:val="20"/>
              </w:rPr>
              <w:t>
6 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4 500 адамды қамтитын</w:t>
            </w:r>
          </w:p>
          <w:p>
            <w:pPr>
              <w:spacing w:after="20"/>
              <w:ind w:left="20"/>
              <w:jc w:val="both"/>
            </w:pPr>
            <w:r>
              <w:rPr>
                <w:rFonts w:ascii="Times New Roman"/>
                <w:b w:val="false"/>
                <w:i w:val="false"/>
                <w:color w:val="000000"/>
                <w:sz w:val="20"/>
              </w:rPr>
              <w:t>
6 іс-шара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жұмыстары бөлімінің іс-шараларын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адамды жалпы қамтитын 240 іс-шара (ДДА (деструктивті-діни ағымның) адамдарымен жеке кездесулер)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адамды жалпы қамтитын 240 іс-шара (ДДА (деструктивті-діни ағымның) адамдарымен жеке кездесулер)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адамды жалпы қамтитын 240 іс-шара (ДДА (деструктивті-діни ағымның) адамдарымен жеке кездесулер)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инфрақұрылымыен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берілетін тұрғын үйлердің жалпы ауданы, мың ш.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тұрғын үйлердің жалпы ауданы (іс - шара-бюджет қаражаты есебінен кредиттік үйлер салу), мың ш.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берілетін тұрғын үйлердің жалпы ауданы, мың ш.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тұрғын үйлердің жалпы ауданы (іс - шара-кредиттік пәтерлер сатып алу), мың ш.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 санын жалпы халықтың 50% - на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алғашқы медициналық-санитариялық және консультациялық-диагностикалық көмекпен қамту (тіркелген халықтың тіркелімі)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арнаулы әлеуметтік қызметтер көрсету объектілерімен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ғимараттарда орналасқан мектептердің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берілетін тұрғын үйлердің жалпы ауданы, мың ш.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тұрғын үйлердің жалпы ауданы (іс - шара-жалдамалы пәтерлер сатып алу), мың ш.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сумен жабдықтау қызметтеріне қолжетімділігін қамтамасыз ету,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сумен жабдықтау қызметтеріне қолжетімділігін қамтамасыз етілуі,км.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тұрғын үйлердің жалпы ауданы (ИКИ),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тұрғын үйлердің жалпы ауданы (іс - шара-ИКИ құрылысы),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объектілерімен және қызметтерімен қамтамасыз етудің өсуі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 санын жалпы халықтың 50% - на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көрсеткіштер бойынша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инфрақұрылымын дамыту (орталықтандырылған газбен жабдықтаумен өамтамасыз ету)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инфрақұрылымын дамыту (орталықтандырылған газбен жабдықтаумен өамтамасыз ету)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көрсеткіштер бойынша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инфрақұрылымын дамыту (орталықтандырылған газбен жабдықтаумен өамтамасыз ету)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инфрақұрылымын дамыту (орталықтандырылған газбен жабдықтаумен өамтамасыз ету)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беру жөніндегі қызметтерді субсидиялау, АЕМ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Масалар мен шіркейлер санының азаюы,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жеке тұрғын үй қорынан жалға алынған тұрғын үй үшін төлеммен қамтамасыз ету,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көрсеткіштер бойынша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сумен жабдықтау қызметтеріне қол жеткізуін қамтамасыз ету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сумен жабдықтау қызметтеріне қол жеткізуін қамтамасыз ету (АЕМ)",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Жылыумен қамтамасыз ету инфрақұрылымын дамыту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Жылыумен қамтамасыз ету инфрақұрылымын дамыту (АЕМ),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тозуын азайту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тозуын азайту "(АЕМ),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 ішкі жолдардың үлесін ұлғайту(қала),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 ішкі жолдардың үлесін ұлғайту (АЕМ),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инфрақұрылымын дамыту (орталықтандырылған газбен жабдықтаумен өамтамасыз ету)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инфрақұрылымын дамыту (орталықтандырылған газбен жабдықтаумен өамтамасыз ету)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көрсеткіштер бойынша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сумен жабдықтау қызметтеріне қол жеткізуін қамтамасыз ету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сумен жабдықтау қызметтеріне қол жеткізуін қамтамасыз ету (АЕМ)",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Жылыумен қамтамасыз ету инфрақұрылымын дамыту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Жылыумен қамтамасыз ету инфрақұрылымын дамыту (АЕМ),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тозуын азайту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тозуын азайту "(АЕМ),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 ішкі жолдардың үлесін ұлғайту(қала),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 ішкі жолдардың үлесін ұлғайту (АЕМ),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инфрақұрылымын дамыту (орталықтандырылған газбен жабдықтаумен өамтамасыз ету)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инфрақұрылымын дамыту (орталықтандырылған газбен жабдықтаумен өамтамасыз ету)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азаматтардың санын жалпы халықтың 50%-ына дейін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жүйелі түрде айналысатын азаматтардың саны, жалпы халық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жүйелі түрде айналысатын азаматтардың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спортшылардың жалпы санынан жеңімпаз атлеттердің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құрама командаларының жалпы санынан халықаралық спорт жарыстарына қатысатын спортшылардың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құрама командаларының жалпы санынан республикалық спорттық жарыстарға қатысатын спортшылардың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спортшылардың жалпы санынан жеңімпаз атлеттер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чемпионаттары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кубогы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Спартакиадасы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турнирлер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жарыстар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чемпионаттары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Азия чемпионаты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чемпионаттары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чемпионаты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чемпионатының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кубогының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кубогы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турнирлер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жастан 17 жасқа дейінгі балалар мен жасөспірімдерді мемлекеттік спорт тапсырыстарымен қамту, облыстағы 4 жастан 17 жасқа дейінгі балалар мен жасөспірімдердің жалпы санынан,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спорт мектептерінде, дене шынықтыру спорт клубтарында дене шынықтырумен және спортпен айналысатын 7 жастан 18 жасқа дейінгі балалар мен жасөспірімдерді балалар мен жасөспірімдердің жалпы санынан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жүйелі түрде айналысатын азаматтардың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құрама командаларының жалпы санынан халықаралық спорт жарыстарына қатысатын Олимпиадалық резервтерді даярлау орталығы спортшыларының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шебері және халықаралық дәрежедегі спорт шебері нормативтеріне қол жеткізген Олимпиадалық резервті даярлау орталығының спортшыларының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шебері және халықаралық дәрежедегі спорт шебері нормативтеріне қол жеткізген жасөспірімдер спорт мектептерінің балалары мен жасөспірімдерінің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Облыстағы 4 жастан 17 жасқа дейінгі балалар мен жасөспірімдердің жалпы санынан спорт секцияларымен (мемлекеттік спорт тапсырысымен) қамтылған 4 жастан 17 жасқа дейінгі балалар мен жасөспірімдер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жалпы санынан балалар мен жасөспірімдер спорт мектептерінде, дене шынықтыру спорт клубтарында дене шынықтырумен және спортпен айналысатын 7 жастан 18 жасқа дейінгі балалар мен жасөспірімдердің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ШВСМ (жоғары спорт шеберлігі мектебі) мен спорт колледжіне түскен спортқа дарынды балаларға арналған мектеп-интернаты түлектерінің жалпы бітірушілер санынан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резерві мектеп-интернатының балаларының жалпы санынан спорт шебері, халықаралық дәрежедегі спорт шебері нормативтеріне қол жеткізген 12 жастан 18 жасқа дейінгі дарынды балалар мен жасөспірімдердің олимпиадалық резервтегі мектеп-интернат-колледжінің жалпы санынан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спортпен шұғылданатын 12 жастан 18 жасқа дейінгі дарынды балалар мен жасөспірімдердің, балалардың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 студенттер (2023 жылдан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 қызмет көрсететін келетін туристер саны, миллион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 қызмет көрсететін отандық туристер саны, миллион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 қызмет көрсететін келетін туристер саны, миллион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объектілері көрсететін қызметтер көлемінің 2024 жылғы деңгеймен салыстырғанда %-бен өсуі,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санитарлық-гигиеналық объектілерді ұстауға арналған шығыстарының бір бөлігін субсидиялау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туристік-тартымды аймақтардың санитарлық жай-күйін ұстауға жұмсайтын шығындарының бір бөлігін субсидиялауға жататын санитарлық-гигиеналық бірліктердің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бөлімінің өрт сөндіру депосы ғимаратын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өртке қарсы қызметі жоқ жаңа өрт сөндіру бекеттерін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өрт, авариялық-құтқару техникасы мен жабдықтарын, материалдық-техникалық жарақтар мен жабдықтарды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жүйесін нығайту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салдарының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өртке қарсы қызмет жоқ жаңа өрт сөндіру бекеттерін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қайта өңдеу кәсіпорындарына дейін тасымалдауды ұйымдастыру, рейс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және қаңғыбас жануарларды аулау, жануарлар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 союдан кейінгі құн иелеріне өтемақы,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препараттарды сатып алу және инъекция салу,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 шаруашылығы жануарларды сәйкестендіру" ДБ бағдарламалық өніміне абоненттік-техникалық қызмет көрсету, нүктелер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ауруларының профилактикасы және диагностикасы бойынша ветеринариялық іс-шараларды жүргізу (манипуляциялар)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станциялардың ғимараттарын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пункттер ғимараттарын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тасымалдау,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Бірдейлендіруді жүргізу үшін ветеринариялық мақсаттағы бұйымдар мен атрибуттарды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және қаңғыбас жануарларды уақытша ұстау, жануарлар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Чиптеу және мәліметтер базасына ақпарат енгізу, жануарлар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вакцинациялау және зарарсыздандыру, жануарлар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станциялардың қажетті штатын қамтамасыз ету және олардың эпизотиялық салауаттылықты сақтау үшін профилактикалық және эпизотияға қарсы іс шараларды орындауы,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және коммуналдық меншік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нысанына бағалау жүргізу,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өңірлік жобалар мен Мемлекет басшысы тапсырмаларын мониторингтеу және іске асыру іс-шараларының орындалу пайызы.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басқару шеңберінде іске асырылған жобалардың үлесі, % мөлшерде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меңгерген халықтың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білетін халықтың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Облыстағы мемлекеттік тілді меңгерген халық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Аймақтағы ағылшын тілін меңгерген халық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ҚАЗТЕСТ жүйесі бойынша В2 деңгейінде мемлекеттік тілді меңгерген мемлекеттік қызметшілердің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ұйымдары саласындағы қызмет көрсету сапасына халықтың қанағаттану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тапсырыстармен балаларды қамту, облыстағы 4 жастан 17 жасқа дейінгі балалар мен жасөспірімдердің жалпы санынан,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ұйымдарының қызметтерімен қамтылған келушілер (көрермендер)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тапсырыспен қамтылған балалар саны, облыстағы 4 жастан 17 жасқа дейінгі балалар мен жасөспірімдердің жалпы санынан,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Мұражайға келу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Мұражайға келушілер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концерттік ұйымдар мен театрлар саласындағы қызмет көрсету сапасына қанағаттанушылық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авторлардың театрландырылған қойылымдарының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Театрға келушілер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ұйымдарға келушілер саны, адамдар.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 келудің өсу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 келушілер (оқырмандар), адам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Цифрланған мұрағаттық құжаттардың саны, сақтау бірліктері.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мұрағаттағы құжаттардың саны, сақтау бірліктері.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жастарының бос уақытын ұйымдастыру,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NEET жастарына арналған іс-шараларды ұйымдастыру,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Оқымайтын, жұмыс істемейтін немесе кәсіптік дағдыларды игермейтін жастардың (15 пен 35 жас аралығындағы)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жастар саны (15 жастан 35 жасқа дейін),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көмек пен тегін кеңес алған жастар саны (15 жастан 35 жасқа дейін),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және жергілікті атқарушы органдардың қызметін, Президенттің жыл сайынғы Жолдауын және мемлекеттік бағдарламаларды іске асыруды ақпараттық қамту (материалдар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іске асыруға қатысатын республикалық және өңірлік бұқаралық ақпарат құралдарының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бағдарламалар мен жобаларды және Мемлекет басшысының тапсырмаларын ақпараттық қамту мәселелері бойынша мемлекеттік органдар өкілдерінің қатысуымен өтетін брифингтер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Хабарламалардың жалпы көлемінен жаңалықтарды сурдоаудармамен қамтамасыз ету арқылы мүгедектер үшін ақпараттың қолжетімділік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кемінде 4 рет көрсетілетін елімізде және Батыс Қазақстан облысында болып жатқан оқиғалар туралы мемлекеттік және орыс тілдеріндегі жаңалықтарды, сондай-ақ маңызды қоғамдық-саяси тақырыптардағы тікелей эфирдегі телебағдарламаларды сурдоаудармамен қамтамасыз ету үлесі, %,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Батыс Қазақстан облысы телеарнасының эфирлік хабарларын сурдоаудармамен қамту ("AQJAIYQ" РТРК 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Этносаралық қатынастардың жай-күйін тұрақты және қолайлы деп бағалайтын халықтың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 этносаралық қатынастарды нығайтуға және ұлтаралық шиеленістің алдын алуға бағытталған іс-шаралардың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Этносаралық қатынастарды оң бағалаудың тұрақты деңгейін іске асыру кезеңінің соңына қарай 97%-дан кем емес деңгейде ұстап тұру,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кемінде 1000 іс-шараның тұрақты орындалуын қамтамасыз ету,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(әскерге шақырушылар)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(әскерге шақырушылар)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(әскери міндеттілер)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(әскери міндеттілер)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бойынша даярлық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бойынша даярлық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мұз жару жұмыстарының көлемі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мұз жару жұмыстарының көлемі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қылмыстық-атқару (пенитенциарлық) жүйесінің атқарушы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