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70a5a" w14:textId="1770a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Батыс Қазақстан облысы әкімдігінің 2022 жылғы 8 тамыздағы № 153 "Батыс Қазақстан облысының кәсіпкерлік және индустриалдық-инновациялық даму басқармасы" мемлекеттік мекемесі туралы ережені бекіту туралы" қаулысына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әкімдігінің 2025 жылғы 15 тамыздағы № 172 қаулысы. Жойылды - Батыс Қазақстан облысы әкімдігінің 2025 жылғы 5 желтоқсандағы № 264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Жойылды - Батыс Қазақстан облысы әкімдігінің 05.12.2025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жергілікті мемлекеттік басқару және өзін-өзі басқару туралы", 2016 жылғы 6 сәуірдегі </w:t>
      </w:r>
      <w:r>
        <w:rPr>
          <w:rFonts w:ascii="Times New Roman"/>
          <w:b w:val="false"/>
          <w:i w:val="false"/>
          <w:color w:val="000000"/>
          <w:sz w:val="28"/>
        </w:rPr>
        <w:t>"Құқықтық актілер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Заңдарына сәйкес Батыс Қазақстан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Батыс Қазақстан облысы әкімдігінің 2022 жылғы 8 тамыздағы № 153 "Батыс Қазақстан облысының кәсіпкерлік және индустриалдық-инновациялық даму басқармасы" мемлекеттік мекемесі туралы ережені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төмендегідей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қаулымен бекітілген "Батыс Қазақстан облысы әкімдігінің кәсіпкерлік және индустриалдық-инновациялық даму басқармасы" мемлекеттік мекемесі туралы ережеде: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мазмұндағы 17, 18 және 19-тармақшалармен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ғылыми, ғылыми-техникалық жобаларды қаржыландыруды ұйымдастыру бөлігінде ғылым және ғылыми-техникалық қызмет саласындағы қызметті жүзеге асыру;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ғылым және ғылыми-техникалық қызмет саласында ұсыныстар әзірлеу және мемлекеттік саясатты іске асыру, өңірде қолданбалы ғылыми зерттеулер жүргізу жөніндегі жұмыстарды үйлестіру;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жергілікті атқарушы органның мемлекеттік тапсырысы шеңберінде қолданбалы ғылыми, ғылыми-техникалық жобаларды әзірлеуді ұйымдастыру.".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"Батыс Қазақстан облысының кәсіпкерлік және индустриалдық-инновациялық даму басқармасы" мемлекеттік мекемесі заңнамада белгіленген тәртіппен осы қаулыдан туындайтын өзге де шараларды қабылдауды қамтамасыз етсін.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Батыс Қазақстан облысы әкімінің жетекшелік ететін орынбасары Т.Е.Каюповқа жүктелсін.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Тореғалиев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