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7b84" w14:textId="1c67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2025 жылғы 19 қыркүйектегі № 117 бұйрығы.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құқықтық статистика және арнайы есепке алу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құқық қорғау, арнаулы мемлекеттік және өзге де органдардың ақпарат алмасу жүйесімен интеграцияланатын интернет-ресурстар мен ақпараттық жүйелердің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тәртіпте мыналарды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 және орыс тілдерінде Қазақстан Республикасының нормативтік құқықтық актілерінің Эталондық бақылау банкісінде ресми жариялау үшін электронды түрде жолдауды;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Комитеттің аумақтық және оларға теңестірілген органдарына орындау үшін жіберу.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Тізбеге өзгеріс енгізілді – ҚР Бас Прокурорының 05.02.2026 № 22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мен интернет-ресурстың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ақпараттық 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мен интернет-ресурстың иесі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сот органдарының ақпараттық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бойынша сот істері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Сот әкімшілігі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"Талдау орталығы"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арнайы есептерінде жеке тұлғалардың болуы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жөнiндегi комитетi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аумағынан шетел азаматтарын шығарып жіберу жөніндегі сот шешімдерінің орындалуын мониторингтеу мен бақылау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қорғау, арнаулы мемлекеттік және өзге де органдардың ақпарат алмасу жүйесіне қолжетімділік құқығын анықтау тұрғысынан қылмыстық істер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тіркелген өтініштері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"Сотқа дейінгі тергеп-тексерулердің бірыңғай тізілімі"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жөнiндегi комитетi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Қазақстан Республикасының Мемлекеттік шекарадан өтуі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шекараны автокөліктермен өту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шекарадан өтуді шектеу бойынша ағымдағы тапсырмалар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"Біріктірілген деректер банкі"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олардың иелерінің тіркелген қаруы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көлік құралдары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қару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"Nominals"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іздеуде жүрген адамдар туралы (қылмыскерлер, хабар-ошарсыз кеткендер, соның ішінде мүдде тудыратын тұлғалар)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қылмыстық полиция ұйымы - Интерпол (Леон қаласы, Франция)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"Stolen lost travel documents-SLTD"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ұрланған/жоғалған жол жүру құжаттары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"Stolen motor vehicles-SMV"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криминалдық автомотокөлік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орталық 2.0"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көлік құралдары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 басқаруға құқық беретін жүргізуші куәлігін алған адамдар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шектеуді қою/алу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"Көші-қон полициясы"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уақытша келетін шетелдіктері тіркеу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адамдарға Қазақстан Республикасында тұрақты тұруға рұқсат беру және тіркеу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қабылдауын және одан шығуын тіркеу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кіруге шақыруларды (жеке сапар бойынша) қабылдау және келісу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тыс жерлерге тұрақты тұру үшін кетуге құжаттарды ресімдеу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 құжаттандыру және тіркеу" Тіркеу пункті"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және оның жеке басын куәландыратын құжаттар, тіркелген мекенжайы және суреті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"Е-қызмет"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қызметшілері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агенттігі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"Шетелдік жұмыс күші"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жұмыс күшiн тарту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"Мүгедектігі бар адамдардың орталықтандырылған банк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 растау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"Әлеуметтiк көмек"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туралы (атаулы әлеуметтік көмек және тұрғын үй көмегі)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нарығы"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"қандас", "босқын" мәртебесін алған адамдар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"Зейнетақы мен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төлемдерінің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дерекқоры" және "Төлемдерді өңдеуді ұйымдастыру"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уақыт кезіндегі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(зейнетақы, зейнеткерлік аударымдар және тағы басқалары)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диспансерлік есепте тұруы туралы (адамның психиатрда немесе наркологта есепте тұру жағдайының фактісі туралы)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мемлекеттік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туралы (жеке немесе заңды тұлға), лицензия туралы (нөмірі, түрі)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 және цифрлық даму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"Мобильді азаматтар базасы"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ұялы телефон нөмірлері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"Мобильді үкімет" ақпараттық жүйесінің "1414" Бірыңғай байланыс орталығының SMS-шлюзі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 көрсету шеңберінде SMS жіберу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орталықтарының ықпалдастырылған ақпараттық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халыққа қызмет көрсету орталықтарында алған қызметтер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мемлекеттік жылжымайтын мүлік кадастры"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 және тарихи деректерді қоса алғанда, объектіге құқық иелену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объектілерімен операцияларға ауыртпалықты салу/алып тастау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және олардың сипаттамалары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көлігіне сатылған және қайтарылған жол жүру құжаттары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"Міндетті техникалық байқаудың бірыңғай ақпараттық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құралдарының техникалық байқаудан өтуі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"Көліктік дерекқордың және тасымалдау қауіпсіздігінің серпінділігі мониторингінің ақпараттық-талдау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көлік құралдары, олардың иелері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кемелері мен шағын кемелер, олардың иелері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"АРСАS"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және (немесе) бронға қойылған билеттер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"Монополист"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табиғи монополиялар субъектілері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Табиғи монополияларды реттеу комитеті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білім беру дерекқоры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техникалық және кәсіптік білім беру бағдарламаларын іске асыратын білім беру ұйымы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білім берудің бірыңғай платформасы"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және (немесе) жоғары оқу орнынан кейінгі білім беру ұйымының студенттері мен түлектері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"Жұмылдыру ресурсы автоматтандырылған жүйесінің интеграциялық шлюзі"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міндеттілер және әскерге шақырылушылар туралы*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"Е-agriculture" агроөнеркәсіптік кешен салаларын басқарудың бірыңғай автоматтандырылған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техника, оның иелері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министрлiгі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"е-Минфин"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төленетін төлемдер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бюджетке түсімдер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Data Finance"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 тіркеу деректері бойынша қызмет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берешегі бойынша қызмет (сұраныс-жауап)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тексерістер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бойынша есепке қою/есептен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есептілігін өңдеу жүйесі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контрагенттер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спиртін және/немесе шарап материалын өндіру және айналымы туралы декларациялар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өнімін өндіру және олардың айналымы туралы декларациялар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өнімдерінің айналымы туралы декларациялар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жөніндегі декларациялар туралы (2-нұсқасы)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жөніндегі декларациялар туралы (3-нұсқасы)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мен мүлік жөніндегі декларациялар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"АСТАНА-1 (Keden)"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қызметке қатысушылар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жолаушының кедендік декларациялары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кедендік декларациялар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жер қойнауын пайдалануды басқарудың бірыңғай мемлекеттік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келісімшарттар туралы (көмірсутегі шикізаты және уран және көмір бөлігінде қатты пайдалы қазбалар)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келісімшарттар (уран мен көмірді қоспағанда, қатты пайдалы қазбалар және жерасты сулары)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"Атқарушылық іс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органдарының автоматтандырылған ақпараттық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туралы (4.0 нысанды карточкалар, 4.1 нысанды атқарушылық құжатты есепке алу карточкалары, атқарушылық құжаттың қозғалысы және оны орындау нәтижелері туралы карточкалар)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 бойынша борышкерлер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тұлғалар" мемлекеттік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және жеке басын куәландыратын құжаттар туралы, адамның тіркелген мекенжайы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тұлғалар" мемлекеттік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тіркеу әрекеттеріне ауыртпалық салу/алып тастау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тұлғадағы қатысушының үлесіне ауыртпалық салу/алып тастау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нотариалдық ақпараттық жүйе"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және жасалған нотариаттық iс-әрекеттер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хал актiлерiнің жазбасы"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азаматтық хал актілері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ақпараттық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шоттар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сақтандыру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иелерінің азаматтық-құқықтық жауапкершілігін міндетті сақтандыру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несие бюросы" акционерлік қоғам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есептері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несие бюросы"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тарихы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несиелік бюро"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қоғамның ақпараттық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жөнелтілімдері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желісінің абоненттері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желісінің абоненттері туралы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"Бағалы қағаздардың депозитарлық-тіркеу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және олармен жасалатын мәмiлелердiң бар-жоғы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депозитарий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"Сәйкестендіру кодтарының деректер базасы"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ұялы байланыс құрылғылары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Заңмен қорғалатын құпияны құрайтын мәліметтерге қолжетімділік Қазақстан Республикасының заңнамалық актілерде белгіленген тәртіппен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қорғаныс істері жөніндегі басқармалардың (бөлімдердің) жұмылдыру ресурстарының интеграциялық шлюзіне, сондай-ақ Қазақстан Республикасы Қорғаныс министрлігінің және Қазақстан Республикасы Бас прокуратурасының ақпараттық жүйелердің өзара іс-қимылы жөніндегі бірлескен бұйрықтарына қол жеткізуі болған жағдайда.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