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a864" w14:textId="82fa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Төсқайың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23 желтоқсандағы № 36/5-VIII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ауданының "Төсқайың ауылдық округінің 2026-2028 жылдарға арналған бюджеті"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88655,4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83514,4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88655,4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 Шығыс Қазақстан облысы Марқакөл ауданының мәслихаты 26.08.2026 </w:t>
      </w:r>
      <w:r>
        <w:rPr>
          <w:rFonts w:ascii="Times New Roman"/>
          <w:b w:val="false"/>
          <w:i w:val="false"/>
          <w:color w:val="000000"/>
          <w:sz w:val="28"/>
        </w:rPr>
        <w:t>№ 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2026 жылға арналған бюджеті 2026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 Шығыс Қазақстан облысы Марқакөл ауданының мәслихаты 26.08.2026 </w:t>
      </w:r>
      <w:r>
        <w:rPr>
          <w:rFonts w:ascii="Times New Roman"/>
          <w:b w:val="false"/>
          <w:i w:val="false"/>
          <w:color w:val="ff0000"/>
          <w:sz w:val="28"/>
        </w:rPr>
        <w:t>№ 43/5-VIII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Төсқайың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