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229a" w14:textId="4352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Қалжыр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23 желтоқсандағы № 36/4-VIII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Марқакөл ауданы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ауданының Қалжыр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102129,4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94979,4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102129,5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 Шығыс Қазақстан облысы Марқакөл ауданының мәслихаты 15.05.2026 </w:t>
      </w:r>
      <w:r>
        <w:rPr>
          <w:rFonts w:ascii="Times New Roman"/>
          <w:b w:val="false"/>
          <w:i w:val="false"/>
          <w:color w:val="000000"/>
          <w:sz w:val="28"/>
        </w:rPr>
        <w:t>№ 40/4-VIII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Қалжыр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 Шығыс Қазақстан облысы Марқакөл ауданының мәслихаты 15.05.2026 </w:t>
      </w:r>
      <w:r>
        <w:rPr>
          <w:rFonts w:ascii="Times New Roman"/>
          <w:b w:val="false"/>
          <w:i w:val="false"/>
          <w:color w:val="ff0000"/>
          <w:sz w:val="28"/>
        </w:rPr>
        <w:t>№ 40/4-VIII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пайдалынылмаған)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Қалжыр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Қалжыр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