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087a" w14:textId="25e0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Боран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23 желтоқсандағы № 36/3-VIII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Марқакөл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Боран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187165,0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181415,0мың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8556,0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8556,0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 Шығыс Қазақстан облысы Марқакөл ауданының мәслихаты 15.05.2026 </w:t>
      </w:r>
      <w:r>
        <w:rPr>
          <w:rFonts w:ascii="Times New Roman"/>
          <w:b w:val="false"/>
          <w:i w:val="false"/>
          <w:color w:val="000000"/>
          <w:sz w:val="28"/>
        </w:rPr>
        <w:t>№ 40/3-VIII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2026 жылға арналған бюджеті 2026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 Шығыс Қазақстан облысы Марқакөл ауданының мәслихаты 15.05.2026 </w:t>
      </w:r>
      <w:r>
        <w:rPr>
          <w:rFonts w:ascii="Times New Roman"/>
          <w:b w:val="false"/>
          <w:i w:val="false"/>
          <w:color w:val="ff0000"/>
          <w:sz w:val="28"/>
        </w:rPr>
        <w:t>№ 40/3-VIII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Боран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