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d563" w14:textId="32ad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Марқакөл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23 желтоқсандағы № 36/2-VIII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Марқакөл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274989,9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254989,9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288995,7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-14005,8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14005,8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14005,8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14005,8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 Шығыс Қазақстан облысы Марқакөл ауданының мәслихаты 26.08.2026 </w:t>
      </w:r>
      <w:r>
        <w:rPr>
          <w:rFonts w:ascii="Times New Roman"/>
          <w:b w:val="false"/>
          <w:i w:val="false"/>
          <w:color w:val="000000"/>
          <w:sz w:val="28"/>
        </w:rPr>
        <w:t>№ 43/2-VIII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 Шығыс Қазақстан облысы Марқакөл ауданының мәслихаты 26.08.2026 </w:t>
      </w:r>
      <w:r>
        <w:rPr>
          <w:rFonts w:ascii="Times New Roman"/>
          <w:b w:val="false"/>
          <w:i w:val="false"/>
          <w:color w:val="ff0000"/>
          <w:sz w:val="28"/>
        </w:rPr>
        <w:t>№ 43/2-VIII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