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2f751" w14:textId="9f2f7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"Ақбұлақ ауылдық округінің 2025-2027 жылдарға арналған бюджеті туралы" Марқакөл аудандық мәслихатының 2024 жылғы 27 желтоқсандағы № 19/6-VІII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Марқакөл ауданының мәслихаты 2025 жылғы 11 қарашадағы № 31/6-VIII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Марқакөл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Марқакөл аудандық мәслихатының 2024 жылғы 27 желтоқсандағы № 19/6-VІII "Ақбұлақ ауылдық округінің 2025-2027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Марқакөл ауданы Ақбұлақ ауылдық округінің 2025-2027 жылдарға арналған бюджеті сәйкесінше </w:t>
      </w:r>
      <w:r>
        <w:rPr>
          <w:rFonts w:ascii="Times New Roman"/>
          <w:b w:val="false"/>
          <w:i w:val="false"/>
          <w:color w:val="000000"/>
          <w:sz w:val="28"/>
        </w:rPr>
        <w:t>1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мынадай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76 851,0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1 649,0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- 0,0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75 202,0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83 078,4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- 6 227,4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6 227,4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қаражатының пайдаланатын қалдықтары – 6 227,4 мың теңге;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 қалдықтары – 6 227,4 мың теңге.";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Марқакөл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№31/6- 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Марқакөл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19/6-VIII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4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Марқакөл ауданы Ақбұлақ ауылдық округінің 2025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8"/>
        <w:gridCol w:w="1734"/>
        <w:gridCol w:w="1117"/>
        <w:gridCol w:w="3187"/>
        <w:gridCol w:w="483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1.КІРІСТЕР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76 851,0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Табыс салығы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Меншікке салынатын салықтар 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1 649,0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тұлғалардан көлiк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1 634,0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75 202,0</w:t>
            </w:r>
          </w:p>
        </w:tc>
      </w:tr>
      <w:tr>
        <w:trPr>
          <w:trHeight w:val="30" w:hRule="atLeast"/>
        </w:trPr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bookmarkStart w:name="z3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2025жыл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769"/>
        <w:gridCol w:w="1622"/>
        <w:gridCol w:w="1622"/>
        <w:gridCol w:w="3765"/>
        <w:gridCol w:w="33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ішкі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83 078,4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39 492,0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38 888,0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34 498,4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14 663,4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19 835,0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9 088,0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түскен түсім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ТАПШЫЛЫҒЫ(ПРОФИЦИТІ)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-6 227,4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6 227,4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