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7786" w14:textId="d6d77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Марқакөл ауданының аумағында стационарлық емес сауда объектілерін орналастыру орындарын айқындау және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әкімдігінің 2025 жылғы 10 маусымдағы № 92 қаулысы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4-2) тармақшасына, "Сауда қызметін реттеу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"Ішкі сауда қағидаларын бекіту туралы" Қазақстан Республикасы Ұлттық экономика министрінің міндетін атқарушының 2015 жылғы 27 наурыздағы № 264 бұйрығымен бекітілген Ішкі сауда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73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11148 тіркелген) сәйкес, Шығыс Қазақстан облысы Марқакөл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ауданының аумағында стационарлық емес сауда объектілерін орналастыру орындары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 және бекітілсін.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Марқакөл ауданының ауыл шаруашылығы, жер қатынастары және кәсіпкерлік бөлімі" мемлекеттік мекемесі Қазақстан Республикасының заңнамасында белгіленген тәртіпте, осы қаулыдан туындайтын шараларды қабылдасын.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Марқакөл аудан әкімінің жетекшілік ететін орынбасарына жүктелсін.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Кемешев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Маркакөл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10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92 қаулысына қосымша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ауданының аумағында стационарлық емес сауда объектілерін орналастыру орындары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орны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алаңы (шаршы метр)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қызметін жүзеге асыру кезеңі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саласы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Жақын орналасқан инфрақұрылым (ұқсас тауарлар ассортименті сатылатын сауда объектілері, сондай-ақ қоғамдық тамақтану объектілері) ескерілген қызмет саласы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ауданы, Марқакөл ауылдық округі, Марқакөл ауылы, Абылайхан және Құдайбердиев көшелерінің қиылысында, Абылайхан көшесі, 25 учаскенің маңында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ауданы, Қалжыр ауылдық округі, Қалжыр ауылы, Көкіншінов көшесі, 62 учаскенің маңында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ауданы, Боран ауылдық округі, Боран ауылы, Центральная көшесі, 2 учаскенің маңында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ауданы, Ақбұлақ ауылдық округі, Ақбұлақ ауылы, Абай көшесі, 2 учаскенің маңында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Марқакөл ауданы, Төсқайың ауылдық округі, Төсқайың ауылы, Орталық көшесі, 26 учаскенің маңында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жыл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Бөлшек сауда (азық-түлік және азық-түлік емес тауарларды жүзеге асыру)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