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e7b2" w14:textId="1a3e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Үлкен Нарын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2025 жылғы 23 желтоқсандағы № 19/206-VIII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1) тармақшасына сәйкес, Үлкен Нарын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жылдардарға арналған Үлкен Нарын ауылдық округінің бюджеті"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320 375,0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– 152 375,0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353 818,2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 -33 443,2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пайдалану)– 33443,2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33 443,2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Шығыс Қазақстан облысы Үлкен Нарын аудандық мәслихатының 21.05.2026 </w:t>
      </w:r>
      <w:r>
        <w:rPr>
          <w:rFonts w:ascii="Times New Roman"/>
          <w:b w:val="false"/>
          <w:i w:val="false"/>
          <w:color w:val="000000"/>
          <w:sz w:val="28"/>
        </w:rPr>
        <w:t>№ 24/246-VIII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№19/206-VIII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Үлкен Нарын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Шығыс Қазақстан облысы Үлкен Нарын аудандық мәслихатының 21.05.2026 </w:t>
      </w:r>
      <w:r>
        <w:rPr>
          <w:rFonts w:ascii="Times New Roman"/>
          <w:b w:val="false"/>
          <w:i w:val="false"/>
          <w:color w:val="ff0000"/>
          <w:sz w:val="28"/>
        </w:rPr>
        <w:t>№ 24/246-VIII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 органдарынан түсетiн 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адамдарды жерлеу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№19/206-VIII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Үлкен Нарын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№19/206-VIII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Үлкен Нарын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