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e33d" w14:textId="de8e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Солоновка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23 желтоқсандағы № 19/205-VIII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33 741,0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Шығыс Қазақстан облысы Үлкен Нарын аудандық мәслихатының 21.05.2026 </w:t>
      </w:r>
      <w:r>
        <w:rPr>
          <w:rFonts w:ascii="Times New Roman"/>
          <w:b w:val="false"/>
          <w:i w:val="false"/>
          <w:color w:val="000000"/>
          <w:sz w:val="28"/>
        </w:rPr>
        <w:t>№ 24/245-VIII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Солоновка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Шығыс Қазақстан облысы Үлкен Нарын аудандық мәслихатының 21.05.2026 </w:t>
      </w:r>
      <w:r>
        <w:rPr>
          <w:rFonts w:ascii="Times New Roman"/>
          <w:b w:val="false"/>
          <w:i w:val="false"/>
          <w:color w:val="ff0000"/>
          <w:sz w:val="28"/>
        </w:rPr>
        <w:t>№ 24/245-VIII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