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d525" w14:textId="44dd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Солдатово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23 желтоқсандағы № 19/204-VIII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Үлкен Нарын ауданы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57 178,0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7 029,0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–600,0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- 49 549,0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60 178,1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- 0,0 мыңтеңге;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- 3 000,1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3 000,1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–3 000,1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Үлкен Нарын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21/218-VIII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Солдатово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Үлкен Нарын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21/218-VIII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