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0c72" w14:textId="0d50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Ново-Хайрузовка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23 желтоқсандағы № 19/203-VIII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 Үлкен Нарын ауданы мәслихаты ШЕШІМ ҚАБЫЛДАДЫ: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Ново-Хайрузовка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97 071,0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16 603,0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1000,0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  – 79 468,0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- 97 071,8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теңге: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 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Үлкен Нарын аудандық мәслихатының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24/244-VIII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Ново-Хайрузовка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Шығыс Қазақстан облысы Үлкен Нарын аудандық мәслихатының 21.05.2026 № 24/244-VIII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Ново-Хайрузовка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Ново-Хайрузовка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