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1318" w14:textId="9b51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Новополяковка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23 желтоқсандағы № 19/202-VIII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 сәйкес, Үлкен Нарын ауданы мәслихаты ШЕШІМ ҚАБЫЛДАДЫ: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Новополяковка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кірістер – 54 381,0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43 628,0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Үлкен Нарын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23/234-VIII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Ново-Поляковка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Үлкен Нарын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23/234-VIII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Новополяковка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Новополяковка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