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ae6d" w14:textId="3d7a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5 қаңтардағы № 9/93-VIII "2025-2027 жылдарға арналған Солдатово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7 қарашадағы № 16/179-VIII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 Нарын аудандық мәслихаты ШЕШІМ ҚАБЫЛДАДЫ: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Солдатово ауылдық округінің бюджеті туралы" Үлкен Нарын ауданы мәслихатының 2025 жылғы 5 қаңтардағы № 9/93-VIII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енгізілісін: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130 151,1 мың теңге, оның iшiнде: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4 858,0 мың теңге;   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  - 125 293,1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135 672,6 мың теңге;   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оның ішінде:  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- 0,0 мыңтеңге;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(профициті)– -5 520,5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қалдықтары–5 521,2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№16/179-VIII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№9/93-VIII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Солдатово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586"/>
        <w:gridCol w:w="1022"/>
        <w:gridCol w:w="3683"/>
        <w:gridCol w:w="49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130 151,1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125 293,1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125 293,1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трансферттер)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559"/>
        <w:gridCol w:w="1559"/>
        <w:gridCol w:w="4425"/>
        <w:gridCol w:w="3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135 671,6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61 428,5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61 428,5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59 162,5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жаcалатын операциялар бойынша сальдо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-5 520,5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VІI. Бюджет тапшылығын қаржыландыру (профицитін пайдалану) 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