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f9c5" w14:textId="2aff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мәслихатының 2024 жылғы 4 шілдедегі № 4/23-VIII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Үлкен Нарын аудандық мәслихатының 2025 жылғы 22 тамыздағы № 15/152-VIII шешімі</w:t>
      </w:r>
    </w:p>
    <w:p>
      <w:pPr>
        <w:spacing w:after="0"/>
        <w:ind w:left="0"/>
        <w:jc w:val="both"/>
      </w:pPr>
      <w:bookmarkStart w:name="z5" w:id="0"/>
      <w:r>
        <w:rPr>
          <w:rFonts w:ascii="Times New Roman"/>
          <w:b w:val="false"/>
          <w:i w:val="false"/>
          <w:color w:val="000000"/>
          <w:sz w:val="28"/>
        </w:rPr>
        <w:t>
       Үлкен Нарын ауданы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Үлкен Нарын ауданы мәслихатының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2024 жылғы 4 шілдедегі № 4/23-VIII (Нормативтік құқықтық актілерді мемлекеттік тіркеу тізілімінде № 9053-16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Үлкен Нарын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Сыдыкова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2025 жылғы 22 тамыздағы </w:t>
            </w:r>
            <w:r>
              <w:br/>
            </w:r>
            <w:r>
              <w:rPr>
                <w:rFonts w:ascii="Times New Roman"/>
                <w:b w:val="false"/>
                <w:i w:val="false"/>
                <w:color w:val="000000"/>
                <w:sz w:val="20"/>
              </w:rPr>
              <w:t xml:space="preserve">№15/152-VIII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мәслихатының </w:t>
            </w:r>
            <w:r>
              <w:br/>
            </w:r>
            <w:r>
              <w:rPr>
                <w:rFonts w:ascii="Times New Roman"/>
                <w:b w:val="false"/>
                <w:i w:val="false"/>
                <w:color w:val="000000"/>
                <w:sz w:val="20"/>
              </w:rPr>
              <w:t xml:space="preserve">2024 жылғы 4 шілдедегі </w:t>
            </w:r>
            <w:r>
              <w:br/>
            </w:r>
            <w:r>
              <w:rPr>
                <w:rFonts w:ascii="Times New Roman"/>
                <w:b w:val="false"/>
                <w:i w:val="false"/>
                <w:color w:val="000000"/>
                <w:sz w:val="20"/>
              </w:rPr>
              <w:t xml:space="preserve">№4/23-VIII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7"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Шығыс Қазақстан облысы Үлкен Нарын ауданының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0"/>
    <w:bookmarkStart w:name="z19" w:id="11"/>
    <w:p>
      <w:pPr>
        <w:spacing w:after="0"/>
        <w:ind w:left="0"/>
        <w:jc w:val="both"/>
      </w:pPr>
      <w:r>
        <w:rPr>
          <w:rFonts w:ascii="Times New Roman"/>
          <w:b w:val="false"/>
          <w:i w:val="false"/>
          <w:color w:val="000000"/>
          <w:sz w:val="28"/>
        </w:rPr>
        <w:t>
      4) әлеуметтік көмек – Үлкен Нарын ауданының жергілікті атқарушы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көрсетілетін көмек;</w:t>
      </w:r>
    </w:p>
    <w:bookmarkEnd w:id="11"/>
    <w:bookmarkStart w:name="z20" w:id="12"/>
    <w:p>
      <w:pPr>
        <w:spacing w:after="0"/>
        <w:ind w:left="0"/>
        <w:jc w:val="both"/>
      </w:pPr>
      <w:r>
        <w:rPr>
          <w:rFonts w:ascii="Times New Roman"/>
          <w:b w:val="false"/>
          <w:i w:val="false"/>
          <w:color w:val="000000"/>
          <w:sz w:val="28"/>
        </w:rPr>
        <w:t>
      5) әлеуметтік көмек көрсету жөніндегі уәкілетті орган – жергілікті бюджет есебінен қаржыланатын, әлеуметтік көмекті жүзеге асыратын "Үлкен Нарын ауданының жұмыспен қамту және әлеуметтік бағдарламалар бөлімі" мемлекеттік мекемесі;</w:t>
      </w:r>
    </w:p>
    <w:bookmarkEnd w:id="12"/>
    <w:bookmarkStart w:name="z21" w:id="13"/>
    <w:p>
      <w:pPr>
        <w:spacing w:after="0"/>
        <w:ind w:left="0"/>
        <w:jc w:val="both"/>
      </w:pPr>
      <w:r>
        <w:rPr>
          <w:rFonts w:ascii="Times New Roman"/>
          <w:b w:val="false"/>
          <w:i w:val="false"/>
          <w:color w:val="000000"/>
          <w:sz w:val="28"/>
        </w:rPr>
        <w:t>
      6) ең төмен күнкөріс деңгейі – Шығыс Қазақстан облысының статистика органдары есептейтін шамасы бойынша ең төмен тұтыну себетінің құнына тең, бір адамға шаққандағы ең төмен ақшалай кіріс;</w:t>
      </w:r>
    </w:p>
    <w:bookmarkEnd w:id="13"/>
    <w:bookmarkStart w:name="z22"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3" w:id="15"/>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5"/>
    <w:bookmarkStart w:name="z24" w:id="16"/>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bookmarkEnd w:id="16"/>
    <w:bookmarkStart w:name="z25" w:id="17"/>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bookmarkEnd w:id="17"/>
    <w:bookmarkStart w:name="z26" w:id="18"/>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8"/>
    <w:bookmarkStart w:name="z27" w:id="19"/>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28"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9"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0"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1" w:id="23"/>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2" w:id="24"/>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4"/>
    <w:bookmarkStart w:name="z33" w:id="25"/>
    <w:p>
      <w:pPr>
        <w:spacing w:after="0"/>
        <w:ind w:left="0"/>
        <w:jc w:val="both"/>
      </w:pPr>
      <w:r>
        <w:rPr>
          <w:rFonts w:ascii="Times New Roman"/>
          <w:b w:val="false"/>
          <w:i w:val="false"/>
          <w:color w:val="000000"/>
          <w:sz w:val="28"/>
        </w:rPr>
        <w:t>
      5. Осы Қағидалар Үлкен Нарын ауданының аумағында тұрақты тұрғылықты жері бойынша тіркелген тұлғаларға қолданылады.</w:t>
      </w:r>
    </w:p>
    <w:bookmarkEnd w:id="25"/>
    <w:bookmarkStart w:name="z34" w:id="26"/>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бекітілген ережелердің негізінде жүзеге асырады.</w:t>
      </w:r>
    </w:p>
    <w:bookmarkEnd w:id="26"/>
    <w:bookmarkStart w:name="z35" w:id="27"/>
    <w:p>
      <w:pPr>
        <w:spacing w:after="0"/>
        <w:ind w:left="0"/>
        <w:jc w:val="left"/>
      </w:pPr>
      <w:r>
        <w:rPr>
          <w:rFonts w:ascii="Times New Roman"/>
          <w:b/>
          <w:i w:val="false"/>
          <w:color w:val="000000"/>
        </w:rPr>
        <w:t xml:space="preserve"> 2-тарау. Әлеуметтік көмек алушылардың санаттарының тізбесін айқындау және әлеуметтік көмектің мөлшерлерін белгілеу тәртібі</w:t>
      </w:r>
    </w:p>
    <w:bookmarkEnd w:id="27"/>
    <w:bookmarkStart w:name="z36" w:id="28"/>
    <w:p>
      <w:pPr>
        <w:spacing w:after="0"/>
        <w:ind w:left="0"/>
        <w:jc w:val="both"/>
      </w:pPr>
      <w:r>
        <w:rPr>
          <w:rFonts w:ascii="Times New Roman"/>
          <w:b w:val="false"/>
          <w:i w:val="false"/>
          <w:color w:val="000000"/>
          <w:sz w:val="28"/>
        </w:rPr>
        <w:t>
      7. Атаулы күндер мен мереке күндеріне орай әлеуметтік көмек мезгіл-мезгіл (жылына 1 рет) ақшалай төлемдер түрінде азаматтардың мынадай санаттарына көрсетіледі:</w:t>
      </w:r>
    </w:p>
    <w:bookmarkEnd w:id="28"/>
    <w:bookmarkStart w:name="z37" w:id="29"/>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9"/>
    <w:bookmarkStart w:name="z38" w:id="3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100 000 (жүз мың) теңге мөлшерінде;</w:t>
      </w:r>
    </w:p>
    <w:bookmarkEnd w:id="30"/>
    <w:bookmarkStart w:name="z39" w:id="3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31"/>
    <w:bookmarkStart w:name="z40" w:id="3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bookmarkEnd w:id="32"/>
    <w:bookmarkStart w:name="z41" w:id="3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150 000 (жүз елу мың) теңге мөлшерінде;</w:t>
      </w:r>
    </w:p>
    <w:bookmarkEnd w:id="33"/>
    <w:bookmarkStart w:name="z42"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150 000 (жүз елу мың) теңге мөлшерінде;</w:t>
      </w:r>
    </w:p>
    <w:bookmarkEnd w:id="34"/>
    <w:bookmarkStart w:name="z43" w:id="3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100 000 (жүз мың) теңге мөлшерінде;</w:t>
      </w:r>
    </w:p>
    <w:bookmarkEnd w:id="35"/>
    <w:bookmarkStart w:name="z44" w:id="3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100 000 (жүз мың) теңге мөлшерінде;</w:t>
      </w:r>
    </w:p>
    <w:bookmarkEnd w:id="36"/>
    <w:bookmarkStart w:name="z45" w:id="37"/>
    <w:p>
      <w:pPr>
        <w:spacing w:after="0"/>
        <w:ind w:left="0"/>
        <w:jc w:val="both"/>
      </w:pPr>
      <w:r>
        <w:rPr>
          <w:rFonts w:ascii="Times New Roman"/>
          <w:b w:val="false"/>
          <w:i w:val="false"/>
          <w:color w:val="000000"/>
          <w:sz w:val="28"/>
        </w:rPr>
        <w:t>
      2) Халықаралық әйелдер күні – 8 наурыз:</w:t>
      </w:r>
    </w:p>
    <w:bookmarkEnd w:id="37"/>
    <w:bookmarkStart w:name="z46" w:id="38"/>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15000 теңге (он бес мың) теңге мөлшерінде;</w:t>
      </w:r>
    </w:p>
    <w:bookmarkEnd w:id="38"/>
    <w:bookmarkStart w:name="z47" w:id="39"/>
    <w:p>
      <w:pPr>
        <w:spacing w:after="0"/>
        <w:ind w:left="0"/>
        <w:jc w:val="both"/>
      </w:pPr>
      <w:r>
        <w:rPr>
          <w:rFonts w:ascii="Times New Roman"/>
          <w:b w:val="false"/>
          <w:i w:val="false"/>
          <w:color w:val="000000"/>
          <w:sz w:val="28"/>
        </w:rPr>
        <w:t>
      төрт және одан да көп кәмелетке толмаған бірге тұратын балалары, оның ішінде білім беру ұйымдарында күндізгі бөлімде оқитын (бірақ жиырма үш жасқа толғанға дейін) балалары бар көп балалы отбасыларға – 15000 (он бес мың) теңге мөлшерінде;</w:t>
      </w:r>
    </w:p>
    <w:bookmarkEnd w:id="39"/>
    <w:bookmarkStart w:name="z48" w:id="40"/>
    <w:p>
      <w:pPr>
        <w:spacing w:after="0"/>
        <w:ind w:left="0"/>
        <w:jc w:val="both"/>
      </w:pPr>
      <w:r>
        <w:rPr>
          <w:rFonts w:ascii="Times New Roman"/>
          <w:b w:val="false"/>
          <w:i w:val="false"/>
          <w:color w:val="000000"/>
          <w:sz w:val="28"/>
        </w:rPr>
        <w:t>
      3) Отан қорғаушы күні – 7 мамыр:</w:t>
      </w:r>
    </w:p>
    <w:bookmarkEnd w:id="40"/>
    <w:bookmarkStart w:name="z49" w:id="41"/>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100 000 (жүз мың) теңге мөлшерінде;</w:t>
      </w:r>
    </w:p>
    <w:bookmarkEnd w:id="41"/>
    <w:bookmarkStart w:name="z50" w:id="4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100 000 (жүз мың) теңге мөлшерінде;</w:t>
      </w:r>
    </w:p>
    <w:bookmarkEnd w:id="42"/>
    <w:bookmarkStart w:name="z51" w:id="43"/>
    <w:p>
      <w:pPr>
        <w:spacing w:after="0"/>
        <w:ind w:left="0"/>
        <w:jc w:val="both"/>
      </w:pPr>
      <w:r>
        <w:rPr>
          <w:rFonts w:ascii="Times New Roman"/>
          <w:b w:val="false"/>
          <w:i w:val="false"/>
          <w:color w:val="000000"/>
          <w:sz w:val="28"/>
        </w:rPr>
        <w:t>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43"/>
    <w:bookmarkStart w:name="z52" w:id="4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bookmarkEnd w:id="44"/>
    <w:bookmarkStart w:name="z53" w:id="4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45"/>
    <w:bookmarkStart w:name="z54"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46"/>
    <w:bookmarkStart w:name="z55" w:id="47"/>
    <w:p>
      <w:pPr>
        <w:spacing w:after="0"/>
        <w:ind w:left="0"/>
        <w:jc w:val="both"/>
      </w:pPr>
      <w:r>
        <w:rPr>
          <w:rFonts w:ascii="Times New Roman"/>
          <w:b w:val="false"/>
          <w:i w:val="false"/>
          <w:color w:val="000000"/>
          <w:sz w:val="28"/>
        </w:rPr>
        <w:t>
      4) Жеңіс күні – 9 мамыр:</w:t>
      </w:r>
    </w:p>
    <w:bookmarkEnd w:id="47"/>
    <w:bookmarkStart w:name="z56" w:id="4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5000 000 (бес миллион) теңге мөлшерінде;</w:t>
      </w:r>
    </w:p>
    <w:bookmarkEnd w:id="48"/>
    <w:bookmarkStart w:name="z57" w:id="4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адамдары,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мүгедектігі белгіленген майдандағы армия мен флоттың әскери қызметшілері, Ұлы Отан соғысының партизандары мен астыртын әрекет етушілеріне, сондай-ақ жұмысшылар мен қызметшілеріне – 5 000 000 (бес миллион) теңге мөлшерінде;</w:t>
      </w:r>
    </w:p>
    <w:bookmarkEnd w:id="49"/>
    <w:bookmarkStart w:name="z58" w:id="5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130 000 (жүз отыз мың) теңге мөлшерінде;</w:t>
      </w:r>
    </w:p>
    <w:bookmarkEnd w:id="50"/>
    <w:bookmarkStart w:name="z59" w:id="5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130 000 (жүз отыз мың) теңге мөлшерінде;</w:t>
      </w:r>
    </w:p>
    <w:bookmarkEnd w:id="51"/>
    <w:bookmarkStart w:name="z60" w:id="5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52"/>
    <w:bookmarkStart w:name="z61" w:id="5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53"/>
    <w:bookmarkStart w:name="z62" w:id="5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130 000 (жүз отыз мың) теңге мөлшерінде;</w:t>
      </w:r>
    </w:p>
    <w:bookmarkEnd w:id="54"/>
    <w:bookmarkStart w:name="z63" w:id="5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130 000 (жүз отыз мың) теңге мөлшерінде;</w:t>
      </w:r>
    </w:p>
    <w:bookmarkEnd w:id="55"/>
    <w:bookmarkStart w:name="z64" w:id="5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130 000 (жүз отыз мың) теңге мөлшерінде;</w:t>
      </w:r>
    </w:p>
    <w:bookmarkEnd w:id="56"/>
    <w:bookmarkStart w:name="z65" w:id="5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130 000 (жүз отыз мың) теңге мөлшерінде;</w:t>
      </w:r>
    </w:p>
    <w:bookmarkEnd w:id="57"/>
    <w:bookmarkStart w:name="z66" w:id="5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130 000 (жүз отыз мың) теңге мөлшерінде;</w:t>
      </w:r>
    </w:p>
    <w:bookmarkEnd w:id="58"/>
    <w:bookmarkStart w:name="z67" w:id="5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80 000 (сексен мың) теңге мөлшерінде;</w:t>
      </w:r>
    </w:p>
    <w:bookmarkEnd w:id="59"/>
    <w:bookmarkStart w:name="z68" w:id="60"/>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bookmarkEnd w:id="60"/>
    <w:bookmarkStart w:name="z69" w:id="61"/>
    <w:p>
      <w:pPr>
        <w:spacing w:after="0"/>
        <w:ind w:left="0"/>
        <w:jc w:val="both"/>
      </w:pPr>
      <w:r>
        <w:rPr>
          <w:rFonts w:ascii="Times New Roman"/>
          <w:b w:val="false"/>
          <w:i w:val="false"/>
          <w:color w:val="000000"/>
          <w:sz w:val="28"/>
        </w:rPr>
        <w:t xml:space="preserve">
      сот тәртібінде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басқа тәртіпте саяси қуғын-сүргiндердің құрбандары немесе саяси қуғын-сүргiндерден зардап шеккендер деп танылған азаматтарға – 13 000 (он үш мың) теңге мөлшерінде;</w:t>
      </w:r>
    </w:p>
    <w:bookmarkEnd w:id="61"/>
    <w:bookmarkStart w:name="z70" w:id="62"/>
    <w:p>
      <w:pPr>
        <w:spacing w:after="0"/>
        <w:ind w:left="0"/>
        <w:jc w:val="both"/>
      </w:pPr>
      <w:r>
        <w:rPr>
          <w:rFonts w:ascii="Times New Roman"/>
          <w:b w:val="false"/>
          <w:i w:val="false"/>
          <w:color w:val="000000"/>
          <w:sz w:val="28"/>
        </w:rPr>
        <w:t>
      6) Қазақстан Республикасының Конституциясы күні – 30 тамыз:</w:t>
      </w:r>
    </w:p>
    <w:bookmarkEnd w:id="62"/>
    <w:bookmarkStart w:name="z71" w:id="63"/>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15 000 (он бес мың) теңге мөлшерінде;</w:t>
      </w:r>
    </w:p>
    <w:bookmarkEnd w:id="63"/>
    <w:bookmarkStart w:name="z72" w:id="64"/>
    <w:p>
      <w:pPr>
        <w:spacing w:after="0"/>
        <w:ind w:left="0"/>
        <w:jc w:val="both"/>
      </w:pPr>
      <w:r>
        <w:rPr>
          <w:rFonts w:ascii="Times New Roman"/>
          <w:b w:val="false"/>
          <w:i w:val="false"/>
          <w:color w:val="000000"/>
          <w:sz w:val="28"/>
        </w:rPr>
        <w:t>
      7) Тәуелсіздік күні – 16 желтоқсан:</w:t>
      </w:r>
    </w:p>
    <w:bookmarkEnd w:id="64"/>
    <w:bookmarkStart w:name="z73" w:id="65"/>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қатысқаны, және "Жаппай саяси қуғын-сүргіндер құрбандарын ақтау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200 000 (екі жүз мың) теңге мөлшерінде;</w:t>
      </w:r>
    </w:p>
    <w:bookmarkEnd w:id="65"/>
    <w:bookmarkStart w:name="z74" w:id="66"/>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66"/>
    <w:bookmarkStart w:name="z75" w:id="67"/>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67"/>
    <w:bookmarkStart w:name="z76" w:id="68"/>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68"/>
    <w:bookmarkStart w:name="z77" w:id="69"/>
    <w:p>
      <w:pPr>
        <w:spacing w:after="0"/>
        <w:ind w:left="0"/>
        <w:jc w:val="both"/>
      </w:pPr>
      <w:r>
        <w:rPr>
          <w:rFonts w:ascii="Times New Roman"/>
          <w:b w:val="false"/>
          <w:i w:val="false"/>
          <w:color w:val="000000"/>
          <w:sz w:val="28"/>
        </w:rPr>
        <w:t>
      3) әлеуметтік маңызы бар аурудың болуы;</w:t>
      </w:r>
    </w:p>
    <w:bookmarkEnd w:id="69"/>
    <w:bookmarkStart w:name="z78" w:id="70"/>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70"/>
    <w:bookmarkStart w:name="z79" w:id="71"/>
    <w:p>
      <w:pPr>
        <w:spacing w:after="0"/>
        <w:ind w:left="0"/>
        <w:jc w:val="both"/>
      </w:pPr>
      <w:r>
        <w:rPr>
          <w:rFonts w:ascii="Times New Roman"/>
          <w:b w:val="false"/>
          <w:i w:val="false"/>
          <w:color w:val="000000"/>
          <w:sz w:val="28"/>
        </w:rPr>
        <w:t>
      5) жетімдік, ата-ана қамқорлығының болмауы;</w:t>
      </w:r>
    </w:p>
    <w:bookmarkEnd w:id="71"/>
    <w:bookmarkStart w:name="z80" w:id="72"/>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72"/>
    <w:bookmarkStart w:name="z81" w:id="73"/>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73"/>
    <w:bookmarkStart w:name="z82" w:id="74"/>
    <w:p>
      <w:pPr>
        <w:spacing w:after="0"/>
        <w:ind w:left="0"/>
        <w:jc w:val="both"/>
      </w:pPr>
      <w:r>
        <w:rPr>
          <w:rFonts w:ascii="Times New Roman"/>
          <w:b w:val="false"/>
          <w:i w:val="false"/>
          <w:color w:val="000000"/>
          <w:sz w:val="28"/>
        </w:rPr>
        <w:t>
      9. Ақшалай нысандағы бір реттік әлеуметтік көмек алушылардың мынадай санаттарына:</w:t>
      </w:r>
    </w:p>
    <w:bookmarkEnd w:id="74"/>
    <w:bookmarkStart w:name="z83" w:id="75"/>
    <w:p>
      <w:pPr>
        <w:spacing w:after="0"/>
        <w:ind w:left="0"/>
        <w:jc w:val="both"/>
      </w:pPr>
      <w:r>
        <w:rPr>
          <w:rFonts w:ascii="Times New Roman"/>
          <w:b w:val="false"/>
          <w:i w:val="false"/>
          <w:color w:val="000000"/>
          <w:sz w:val="28"/>
        </w:rPr>
        <w:t>
      1) жан басына шаққандағы орташа кірісі есепке алынбай:</w:t>
      </w:r>
    </w:p>
    <w:bookmarkEnd w:id="75"/>
    <w:bookmarkStart w:name="z84" w:id="7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76"/>
    <w:bookmarkStart w:name="z85" w:id="77"/>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77"/>
    <w:bookmarkStart w:name="z86" w:id="78"/>
    <w:p>
      <w:pPr>
        <w:spacing w:after="0"/>
        <w:ind w:left="0"/>
        <w:jc w:val="both"/>
      </w:pPr>
      <w:r>
        <w:rPr>
          <w:rFonts w:ascii="Times New Roman"/>
          <w:b w:val="false"/>
          <w:i w:val="false"/>
          <w:color w:val="000000"/>
          <w:sz w:val="28"/>
        </w:rPr>
        <w:t>
      ата-ананың қамқорлығынсыз қалған жетімдерге;</w:t>
      </w:r>
    </w:p>
    <w:bookmarkEnd w:id="78"/>
    <w:bookmarkStart w:name="z87" w:id="79"/>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79"/>
    <w:bookmarkStart w:name="z88" w:id="80"/>
    <w:p>
      <w:pPr>
        <w:spacing w:after="0"/>
        <w:ind w:left="0"/>
        <w:jc w:val="both"/>
      </w:pPr>
      <w:r>
        <w:rPr>
          <w:rFonts w:ascii="Times New Roman"/>
          <w:b w:val="false"/>
          <w:i w:val="false"/>
          <w:color w:val="000000"/>
          <w:sz w:val="28"/>
        </w:rPr>
        <w:t>
      пробация қызметінің есебінде болған азаматтарға;</w:t>
      </w:r>
    </w:p>
    <w:bookmarkEnd w:id="80"/>
    <w:bookmarkStart w:name="z89" w:id="81"/>
    <w:p>
      <w:pPr>
        <w:spacing w:after="0"/>
        <w:ind w:left="0"/>
        <w:jc w:val="both"/>
      </w:pPr>
      <w:r>
        <w:rPr>
          <w:rFonts w:ascii="Times New Roman"/>
          <w:b w:val="false"/>
          <w:i w:val="false"/>
          <w:color w:val="000000"/>
          <w:sz w:val="28"/>
        </w:rPr>
        <w:t>
      2) белгілеген шектен аспайтын, жан басына шаққандағы орташа кіріс бар:</w:t>
      </w:r>
    </w:p>
    <w:bookmarkEnd w:id="81"/>
    <w:bookmarkStart w:name="z90" w:id="82"/>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азаматарға көрсетіледі;</w:t>
      </w:r>
    </w:p>
    <w:bookmarkEnd w:id="82"/>
    <w:bookmarkStart w:name="z91" w:id="83"/>
    <w:p>
      <w:pPr>
        <w:spacing w:after="0"/>
        <w:ind w:left="0"/>
        <w:jc w:val="both"/>
      </w:pPr>
      <w:r>
        <w:rPr>
          <w:rFonts w:ascii="Times New Roman"/>
          <w:b w:val="false"/>
          <w:i w:val="false"/>
          <w:color w:val="000000"/>
          <w:sz w:val="28"/>
        </w:rPr>
        <w:t>
      жан басына шаққандағы орташа табысы ең төмен күнкөріс деңгейіне еселік қатынаста белгілеген шектен аспайтын азаматтарға (отбасыларға).</w:t>
      </w:r>
    </w:p>
    <w:bookmarkEnd w:id="83"/>
    <w:bookmarkStart w:name="z92" w:id="84"/>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84"/>
    <w:bookmarkStart w:name="z93" w:id="85"/>
    <w:p>
      <w:pPr>
        <w:spacing w:after="0"/>
        <w:ind w:left="0"/>
        <w:jc w:val="both"/>
      </w:pPr>
      <w:r>
        <w:rPr>
          <w:rFonts w:ascii="Times New Roman"/>
          <w:b w:val="false"/>
          <w:i w:val="false"/>
          <w:color w:val="000000"/>
          <w:sz w:val="28"/>
        </w:rPr>
        <w:t>
      1) адамның вирустық иммунитет тапшылығын (АИТВ) жұқтырған және диспансерлік есепте тұрған балалардың ата-аналарына немесе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85"/>
    <w:bookmarkStart w:name="z94" w:id="86"/>
    <w:p>
      <w:pPr>
        <w:spacing w:after="0"/>
        <w:ind w:left="0"/>
        <w:jc w:val="both"/>
      </w:pPr>
      <w:r>
        <w:rPr>
          <w:rFonts w:ascii="Times New Roman"/>
          <w:b w:val="false"/>
          <w:i w:val="false"/>
          <w:color w:val="000000"/>
          <w:sz w:val="28"/>
        </w:rPr>
        <w:t>
      2) Шығыс Қазақстан облысы Денсаулық сақтау басқармасының "Үлкен Нарын ауданының аудандық ауруханасы" шаруашылық жүргізу құқығындағы коммуналдық мемлекеттік кәсіпорнының ұсынылған тізіміне сәйкес туберкулез ауруымен ауыратын және емнің амбулаториялық сатысындағы азаматтарға - 39320 (отыз тоғыз мың үш жүз жиырма) теңге мөлшерінде.</w:t>
      </w:r>
    </w:p>
    <w:bookmarkEnd w:id="86"/>
    <w:bookmarkStart w:name="z95" w:id="87"/>
    <w:p>
      <w:pPr>
        <w:spacing w:after="0"/>
        <w:ind w:left="0"/>
        <w:jc w:val="both"/>
      </w:pPr>
      <w:r>
        <w:rPr>
          <w:rFonts w:ascii="Times New Roman"/>
          <w:b w:val="false"/>
          <w:i w:val="false"/>
          <w:color w:val="000000"/>
          <w:sz w:val="28"/>
        </w:rPr>
        <w:t>
      11. Адамның (отбасының) жан басына шаққандағы орташа кірісінің шегі ең төмен күнкөріс деңгейінің екі еселік мөлшерінде белгіленсін.</w:t>
      </w:r>
    </w:p>
    <w:bookmarkEnd w:id="87"/>
    <w:bookmarkStart w:name="z96" w:id="88"/>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8"/>
    <w:bookmarkStart w:name="z97"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мұқтаж азаматтардың жекелеген санаттарына әлеуметтік көмектің шекті шамасы 100 (жүз) айлық есептік көрсеткішті құрайды.</w:t>
      </w:r>
    </w:p>
    <w:bookmarkEnd w:id="89"/>
    <w:bookmarkStart w:name="z98"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тармақшаларында көрсетілген негіздер бойынша әлеуметтік көмекке жүгіну мерзімдері оқиғалар басталған күннен бастап үш ай ішінде жасалады.</w:t>
      </w:r>
    </w:p>
    <w:bookmarkEnd w:id="90"/>
    <w:bookmarkStart w:name="z99" w:id="91"/>
    <w:p>
      <w:pPr>
        <w:spacing w:after="0"/>
        <w:ind w:left="0"/>
        <w:jc w:val="left"/>
      </w:pPr>
      <w:r>
        <w:rPr>
          <w:rFonts w:ascii="Times New Roman"/>
          <w:b/>
          <w:i w:val="false"/>
          <w:color w:val="000000"/>
        </w:rPr>
        <w:t xml:space="preserve"> 3-тарау. Әлеуметтік көмек көрсету тәртібі</w:t>
      </w:r>
    </w:p>
    <w:bookmarkEnd w:id="91"/>
    <w:bookmarkStart w:name="z100" w:id="92"/>
    <w:p>
      <w:pPr>
        <w:spacing w:after="0"/>
        <w:ind w:left="0"/>
        <w:jc w:val="both"/>
      </w:pPr>
      <w:r>
        <w:rPr>
          <w:rFonts w:ascii="Times New Roman"/>
          <w:b w:val="false"/>
          <w:i w:val="false"/>
          <w:color w:val="000000"/>
          <w:sz w:val="28"/>
        </w:rPr>
        <w:t>
      12. Мереке күндері мен атаулы күндерге орай әлеуметтік көмек мемлекеттік корпорацияның не өзге ұйымдардың не уәкілетті мемлекеттік органның ақпараттық жүйелерінен электрондық түрде қалыптастырылған тізімі негізінде Үлкен Нарын ауданының әкімдігі бекіткен алушылардың тізімдері бойынша алушылардың өтініштері талап етілмей көрсетіледі.</w:t>
      </w:r>
    </w:p>
    <w:bookmarkEnd w:id="92"/>
    <w:bookmarkStart w:name="z101" w:id="93"/>
    <w:p>
      <w:pPr>
        <w:spacing w:after="0"/>
        <w:ind w:left="0"/>
        <w:jc w:val="both"/>
      </w:pPr>
      <w:r>
        <w:rPr>
          <w:rFonts w:ascii="Times New Roman"/>
          <w:b w:val="false"/>
          <w:i w:val="false"/>
          <w:color w:val="000000"/>
          <w:sz w:val="28"/>
        </w:rPr>
        <w:t>
      13. Әлеуметтiк көмек көрсетуге жұмсалатын шығыстарды қаржыландыру жергілікті бюджетте көзделген ағымдағы қаржы жылына арналған қаражат шегiнде жүзеге асырылады.</w:t>
      </w:r>
    </w:p>
    <w:bookmarkEnd w:id="93"/>
    <w:bookmarkStart w:name="z102" w:id="94"/>
    <w:p>
      <w:pPr>
        <w:spacing w:after="0"/>
        <w:ind w:left="0"/>
        <w:jc w:val="both"/>
      </w:pPr>
      <w:r>
        <w:rPr>
          <w:rFonts w:ascii="Times New Roman"/>
          <w:b w:val="false"/>
          <w:i w:val="false"/>
          <w:color w:val="000000"/>
          <w:sz w:val="28"/>
        </w:rPr>
        <w:t>
      Әлеуметтiк көмек көрсету жөніндегі уәкілетті орган мемлекеттік корпорацияға әлеуметтік көмек көрсету сомаларын аударады.</w:t>
      </w:r>
    </w:p>
    <w:bookmarkEnd w:id="94"/>
    <w:bookmarkStart w:name="z103" w:id="95"/>
    <w:p>
      <w:pPr>
        <w:spacing w:after="0"/>
        <w:ind w:left="0"/>
        <w:jc w:val="both"/>
      </w:pPr>
      <w:r>
        <w:rPr>
          <w:rFonts w:ascii="Times New Roman"/>
          <w:b w:val="false"/>
          <w:i w:val="false"/>
          <w:color w:val="000000"/>
          <w:sz w:val="28"/>
        </w:rPr>
        <w:t>
      Мемлекеттік корпорация әлеуметтiк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95"/>
    <w:bookmarkStart w:name="z104" w:id="96"/>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96"/>
    <w:bookmarkStart w:name="z105" w:id="97"/>
    <w:p>
      <w:pPr>
        <w:spacing w:after="0"/>
        <w:ind w:left="0"/>
        <w:jc w:val="both"/>
      </w:pPr>
      <w:r>
        <w:rPr>
          <w:rFonts w:ascii="Times New Roman"/>
          <w:b w:val="false"/>
          <w:i w:val="false"/>
          <w:color w:val="000000"/>
          <w:sz w:val="28"/>
        </w:rPr>
        <w:t xml:space="preserve">
      15.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анықталады.</w:t>
      </w:r>
    </w:p>
    <w:bookmarkEnd w:id="97"/>
    <w:bookmarkStart w:name="z106" w:id="98"/>
    <w:p>
      <w:pPr>
        <w:spacing w:after="0"/>
        <w:ind w:left="0"/>
        <w:jc w:val="both"/>
      </w:pPr>
      <w:r>
        <w:rPr>
          <w:rFonts w:ascii="Times New Roman"/>
          <w:b w:val="false"/>
          <w:i w:val="false"/>
          <w:color w:val="000000"/>
          <w:sz w:val="28"/>
        </w:rPr>
        <w:t>
      16. Әлеуметтік көмек көрсетуден бас тарту:</w:t>
      </w:r>
    </w:p>
    <w:bookmarkEnd w:id="98"/>
    <w:bookmarkStart w:name="z107" w:id="9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9"/>
    <w:bookmarkStart w:name="z108" w:id="10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00"/>
    <w:bookmarkStart w:name="z109" w:id="10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bookmarkEnd w:id="101"/>
    <w:bookmarkStart w:name="z110" w:id="10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bookmarkEnd w:id="102"/>
    <w:bookmarkStart w:name="z111" w:id="103"/>
    <w:p>
      <w:pPr>
        <w:spacing w:after="0"/>
        <w:ind w:left="0"/>
        <w:jc w:val="both"/>
      </w:pPr>
      <w:r>
        <w:rPr>
          <w:rFonts w:ascii="Times New Roman"/>
          <w:b w:val="false"/>
          <w:i w:val="false"/>
          <w:color w:val="000000"/>
          <w:sz w:val="28"/>
        </w:rPr>
        <w:t>
      17. Әлеуметтік көмек көрсету:</w:t>
      </w:r>
    </w:p>
    <w:bookmarkEnd w:id="103"/>
    <w:bookmarkStart w:name="z112" w:id="104"/>
    <w:p>
      <w:pPr>
        <w:spacing w:after="0"/>
        <w:ind w:left="0"/>
        <w:jc w:val="both"/>
      </w:pPr>
      <w:r>
        <w:rPr>
          <w:rFonts w:ascii="Times New Roman"/>
          <w:b w:val="false"/>
          <w:i w:val="false"/>
          <w:color w:val="000000"/>
          <w:sz w:val="28"/>
        </w:rPr>
        <w:t>
      1) алушы қайтыс болған;</w:t>
      </w:r>
    </w:p>
    <w:bookmarkEnd w:id="104"/>
    <w:bookmarkStart w:name="z113" w:id="105"/>
    <w:p>
      <w:pPr>
        <w:spacing w:after="0"/>
        <w:ind w:left="0"/>
        <w:jc w:val="both"/>
      </w:pPr>
      <w:r>
        <w:rPr>
          <w:rFonts w:ascii="Times New Roman"/>
          <w:b w:val="false"/>
          <w:i w:val="false"/>
          <w:color w:val="000000"/>
          <w:sz w:val="28"/>
        </w:rPr>
        <w:t>
      2) алушы Үлкен Нарын ауданының шегінен тыс жерге тұрақты тұруға кеткенде;</w:t>
      </w:r>
    </w:p>
    <w:bookmarkEnd w:id="105"/>
    <w:bookmarkStart w:name="z114" w:id="106"/>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06"/>
    <w:bookmarkStart w:name="z115" w:id="10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07"/>
    <w:bookmarkStart w:name="z116" w:id="10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108"/>
    <w:bookmarkStart w:name="z117" w:id="109"/>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09"/>
    <w:bookmarkStart w:name="z118" w:id="110"/>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10"/>
    <w:bookmarkStart w:name="z119" w:id="11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11"/>
    <w:bookmarkStart w:name="z120" w:id="112"/>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сомалары ерікті түрде немесе сот тәртібімен қайтарылуға тиіс.</w:t>
      </w:r>
    </w:p>
    <w:bookmarkEnd w:id="112"/>
    <w:bookmarkStart w:name="z121" w:id="113"/>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3"/>
    <w:bookmarkStart w:name="z122" w:id="114"/>
    <w:p>
      <w:pPr>
        <w:spacing w:after="0"/>
        <w:ind w:left="0"/>
        <w:jc w:val="both"/>
      </w:pPr>
      <w:r>
        <w:rPr>
          <w:rFonts w:ascii="Times New Roman"/>
          <w:b w:val="false"/>
          <w:i w:val="false"/>
          <w:color w:val="000000"/>
          <w:sz w:val="28"/>
        </w:rPr>
        <w:t xml:space="preserve">
      20.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 тармақтарымен</w:t>
      </w:r>
      <w:r>
        <w:rPr>
          <w:rFonts w:ascii="Times New Roman"/>
          <w:b w:val="false"/>
          <w:i w:val="false"/>
          <w:color w:val="000000"/>
          <w:sz w:val="28"/>
        </w:rPr>
        <w:t xml:space="preserve"> анықталады.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