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9dee" w14:textId="b1f9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Үлкен Нарын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Шығыс Қазақстан облысы Үлкен Нарын ауданының әкімдігінің 2025 жылғы 13 мамырдағы № 130 қаулысы</w:t>
      </w:r>
    </w:p>
    <w:p>
      <w:pPr>
        <w:spacing w:after="0"/>
        <w:ind w:left="0"/>
        <w:jc w:val="both"/>
      </w:pPr>
      <w:bookmarkStart w:name="z5" w:id="0"/>
      <w:r>
        <w:rPr>
          <w:rFonts w:ascii="Times New Roman"/>
          <w:b w:val="false"/>
          <w:i w:val="false"/>
          <w:color w:val="000000"/>
          <w:sz w:val="28"/>
        </w:rPr>
        <w:t xml:space="preserve">
      Қазақстан Республикасының Экологиялық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Қазақстан Республикасы Экология, геология және табиғи ресурстар министрінің 2021 жылғы 1 қыркүйектегі № 347 "Коммуналдық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24212 болып тіркелген) сәйкес Үлкен Нарын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Үлкен Нарын ауданы бойынша коммуналдық қалдықтардың түзілу және жинақталу нормаларын есептеудің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Үлкен Нарын ауданы әкімінің жетекшілік ететін орынбасарына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Маратұлы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w:t>
            </w:r>
            <w:r>
              <w:br/>
            </w:r>
            <w:r>
              <w:rPr>
                <w:rFonts w:ascii="Times New Roman"/>
                <w:b w:val="false"/>
                <w:i w:val="false"/>
                <w:color w:val="000000"/>
                <w:sz w:val="20"/>
              </w:rPr>
              <w:t xml:space="preserve">ауданының әкімдігінің </w:t>
            </w:r>
            <w:r>
              <w:br/>
            </w:r>
            <w:r>
              <w:rPr>
                <w:rFonts w:ascii="Times New Roman"/>
                <w:b w:val="false"/>
                <w:i w:val="false"/>
                <w:color w:val="000000"/>
                <w:sz w:val="20"/>
              </w:rPr>
              <w:t xml:space="preserve">2025 жылғы "13" мамырдағы </w:t>
            </w:r>
            <w:r>
              <w:br/>
            </w:r>
            <w:r>
              <w:rPr>
                <w:rFonts w:ascii="Times New Roman"/>
                <w:b w:val="false"/>
                <w:i w:val="false"/>
                <w:color w:val="000000"/>
                <w:sz w:val="20"/>
              </w:rPr>
              <w:t>№130 қаулысына қосымша</w:t>
            </w:r>
          </w:p>
        </w:tc>
      </w:tr>
    </w:tbl>
    <w:bookmarkStart w:name="z11" w:id="4"/>
    <w:p>
      <w:pPr>
        <w:spacing w:after="0"/>
        <w:ind w:left="0"/>
        <w:jc w:val="left"/>
      </w:pPr>
      <w:r>
        <w:rPr>
          <w:rFonts w:ascii="Times New Roman"/>
          <w:b/>
          <w:i w:val="false"/>
          <w:color w:val="000000"/>
        </w:rPr>
        <w:t xml:space="preserve"> Үлкен Нарын ауданы бойынша коммуналдық қалдықтардың түзілу және жинақталу нормаларын есептеудің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Үлкен Нарын ауданы бойынша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тармақшасына Қазақстан Республикасының Экология, геология және табиғи ресурстар министрінің 2021 жылғы 1 қыркүйектегі № 347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қалдықтардың түзілу және жинақталу нормаларын есептеудің қағидаларына сәйкес әзірленді және коммуналдық қалдықтардың түзілу және жинақталу нормаларын есептеудің тәртібін айқындайды.</w:t>
      </w:r>
    </w:p>
    <w:bookmarkEnd w:id="6"/>
    <w:bookmarkStart w:name="z14"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bookmarkStart w:name="z15" w:id="8"/>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8"/>
    <w:bookmarkStart w:name="z16" w:id="9"/>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9"/>
    <w:bookmarkStart w:name="z17" w:id="10"/>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 жайлары қалдықтары, пайдаланудан шығып қалған көлік құралдары немесе құрылыс қалдықтары кірмейді.</w:t>
      </w:r>
    </w:p>
    <w:bookmarkEnd w:id="10"/>
    <w:bookmarkStart w:name="z18" w:id="11"/>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1"/>
    <w:bookmarkStart w:name="z19" w:id="12"/>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2"/>
    <w:bookmarkStart w:name="z20" w:id="13"/>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13"/>
    <w:bookmarkStart w:name="z21" w:id="14"/>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4"/>
    <w:bookmarkStart w:name="z22" w:id="15"/>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5"/>
    <w:bookmarkStart w:name="z23" w:id="16"/>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6"/>
    <w:bookmarkStart w:name="z24" w:id="17"/>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7"/>
    <w:bookmarkStart w:name="z25" w:id="18"/>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18"/>
    <w:bookmarkStart w:name="z26" w:id="19"/>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19"/>
    <w:bookmarkStart w:name="z27" w:id="20"/>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0"/>
    <w:bookmarkStart w:name="z28" w:id="21"/>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1"/>
    <w:bookmarkStart w:name="z29" w:id="22"/>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2"/>
    <w:bookmarkStart w:name="z30" w:id="23"/>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3"/>
    <w:bookmarkStart w:name="z31" w:id="24"/>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4"/>
    <w:bookmarkStart w:name="z32" w:id="25"/>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5"/>
    <w:bookmarkStart w:name="z33" w:id="26"/>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26"/>
    <w:bookmarkStart w:name="z34" w:id="27"/>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7"/>
    <w:bookmarkStart w:name="z35" w:id="28"/>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28"/>
    <w:bookmarkStart w:name="z36" w:id="29"/>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9"/>
    <w:bookmarkStart w:name="z37" w:id="30"/>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0"/>
    <w:bookmarkStart w:name="z38" w:id="31"/>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1"/>
    <w:bookmarkStart w:name="z39" w:id="32"/>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2"/>
    <w:bookmarkStart w:name="z40" w:id="33"/>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3"/>
    <w:bookmarkStart w:name="z41" w:id="34"/>
    <w:p>
      <w:pPr>
        <w:spacing w:after="0"/>
        <w:ind w:left="0"/>
        <w:jc w:val="both"/>
      </w:pPr>
      <w:r>
        <w:rPr>
          <w:rFonts w:ascii="Times New Roman"/>
          <w:b w:val="false"/>
          <w:i w:val="false"/>
          <w:color w:val="000000"/>
          <w:sz w:val="28"/>
        </w:rPr>
        <w:t>
      Барлық контейнерлер толығымен тазалануы керек:</w:t>
      </w:r>
    </w:p>
    <w:bookmarkEnd w:id="34"/>
    <w:bookmarkStart w:name="z42" w:id="35"/>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5"/>
    <w:bookmarkStart w:name="z43" w:id="36"/>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6"/>
    <w:bookmarkStart w:name="z44" w:id="37"/>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7"/>
    <w:bookmarkStart w:name="z45" w:id="38"/>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38"/>
    <w:bookmarkStart w:name="z46" w:id="39"/>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39"/>
    <w:bookmarkStart w:name="z47" w:id="40"/>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0"/>
    <w:bookmarkStart w:name="z48" w:id="41"/>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bookmarkEnd w:id="41"/>
    <w:bookmarkStart w:name="z49" w:id="42"/>
    <w:p>
      <w:pPr>
        <w:spacing w:after="0"/>
        <w:ind w:left="0"/>
        <w:jc w:val="both"/>
      </w:pPr>
      <w:r>
        <w:rPr>
          <w:rFonts w:ascii="Times New Roman"/>
          <w:b w:val="false"/>
          <w:i w:val="false"/>
          <w:color w:val="000000"/>
          <w:sz w:val="28"/>
        </w:rPr>
        <w:t>
      V конт=h*S</w:t>
      </w:r>
    </w:p>
    <w:bookmarkEnd w:id="42"/>
    <w:bookmarkStart w:name="z50" w:id="43"/>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3"/>
    <w:bookmarkStart w:name="z51" w:id="44"/>
    <w:p>
      <w:pPr>
        <w:spacing w:after="0"/>
        <w:ind w:left="0"/>
        <w:jc w:val="both"/>
      </w:pPr>
      <w:r>
        <w:rPr>
          <w:rFonts w:ascii="Times New Roman"/>
          <w:b w:val="false"/>
          <w:i w:val="false"/>
          <w:color w:val="000000"/>
          <w:sz w:val="28"/>
        </w:rPr>
        <w:t>
      S – контейнер түбінің алаңы, м2;</w:t>
      </w:r>
    </w:p>
    <w:bookmarkEnd w:id="44"/>
    <w:bookmarkStart w:name="z52" w:id="45"/>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5"/>
    <w:bookmarkStart w:name="z53" w:id="46"/>
    <w:p>
      <w:pPr>
        <w:spacing w:after="0"/>
        <w:ind w:left="0"/>
        <w:jc w:val="both"/>
      </w:pPr>
      <w:r>
        <w:rPr>
          <w:rFonts w:ascii="Times New Roman"/>
          <w:b w:val="false"/>
          <w:i w:val="false"/>
          <w:color w:val="000000"/>
          <w:sz w:val="28"/>
        </w:rPr>
        <w:t>
      Vтәу=Vконт1+Vконт2+Vконт3...</w:t>
      </w:r>
    </w:p>
    <w:bookmarkEnd w:id="46"/>
    <w:bookmarkStart w:name="z54" w:id="47"/>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7"/>
    <w:bookmarkStart w:name="z55" w:id="48"/>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8"/>
    <w:bookmarkStart w:name="z56" w:id="49"/>
    <w:p>
      <w:pPr>
        <w:spacing w:after="0"/>
        <w:ind w:left="0"/>
        <w:jc w:val="both"/>
      </w:pPr>
      <w:r>
        <w:rPr>
          <w:rFonts w:ascii="Times New Roman"/>
          <w:b w:val="false"/>
          <w:i w:val="false"/>
          <w:color w:val="000000"/>
          <w:sz w:val="28"/>
        </w:rPr>
        <w:t>
      mконт=m3- mп</w:t>
      </w:r>
    </w:p>
    <w:bookmarkEnd w:id="49"/>
    <w:bookmarkStart w:name="z57" w:id="50"/>
    <w:p>
      <w:pPr>
        <w:spacing w:after="0"/>
        <w:ind w:left="0"/>
        <w:jc w:val="both"/>
      </w:pPr>
      <w:r>
        <w:rPr>
          <w:rFonts w:ascii="Times New Roman"/>
          <w:b w:val="false"/>
          <w:i w:val="false"/>
          <w:color w:val="000000"/>
          <w:sz w:val="28"/>
        </w:rPr>
        <w:t>
      мұндағы m3– қалдықтар тиелген контейнердің массасы, кг;</w:t>
      </w:r>
    </w:p>
    <w:bookmarkEnd w:id="50"/>
    <w:bookmarkStart w:name="z58" w:id="51"/>
    <w:p>
      <w:pPr>
        <w:spacing w:after="0"/>
        <w:ind w:left="0"/>
        <w:jc w:val="both"/>
      </w:pPr>
      <w:r>
        <w:rPr>
          <w:rFonts w:ascii="Times New Roman"/>
          <w:b w:val="false"/>
          <w:i w:val="false"/>
          <w:color w:val="000000"/>
          <w:sz w:val="28"/>
        </w:rPr>
        <w:t>
      mп– қалдықтардан бос контейнердің массасы, кг;</w:t>
      </w:r>
    </w:p>
    <w:bookmarkEnd w:id="51"/>
    <w:bookmarkStart w:name="z59" w:id="52"/>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2"/>
    <w:bookmarkStart w:name="z60" w:id="53"/>
    <w:p>
      <w:pPr>
        <w:spacing w:after="0"/>
        <w:ind w:left="0"/>
        <w:jc w:val="both"/>
      </w:pPr>
      <w:r>
        <w:rPr>
          <w:rFonts w:ascii="Times New Roman"/>
          <w:b w:val="false"/>
          <w:i w:val="false"/>
          <w:color w:val="000000"/>
          <w:sz w:val="28"/>
        </w:rPr>
        <w:t>
      mтәу=mконт1+mконт2+mконт3...</w:t>
      </w:r>
    </w:p>
    <w:bookmarkEnd w:id="53"/>
    <w:bookmarkStart w:name="z61" w:id="54"/>
    <w:p>
      <w:pPr>
        <w:spacing w:after="0"/>
        <w:ind w:left="0"/>
        <w:jc w:val="both"/>
      </w:pPr>
      <w:r>
        <w:rPr>
          <w:rFonts w:ascii="Times New Roman"/>
          <w:b w:val="false"/>
          <w:i w:val="false"/>
          <w:color w:val="000000"/>
          <w:sz w:val="28"/>
        </w:rPr>
        <w:t>
      мұндағыmконт1,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4"/>
    <w:bookmarkStart w:name="z62" w:id="55"/>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жетікүн (үзіліссіз).</w:t>
      </w:r>
    </w:p>
    <w:bookmarkEnd w:id="55"/>
    <w:bookmarkStart w:name="z63" w:id="56"/>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6"/>
    <w:bookmarkStart w:name="z64" w:id="57"/>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7"/>
    <w:bookmarkStart w:name="z65" w:id="58"/>
    <w:p>
      <w:pPr>
        <w:spacing w:after="0"/>
        <w:ind w:left="0"/>
        <w:jc w:val="both"/>
      </w:pPr>
      <w:r>
        <w:rPr>
          <w:rFonts w:ascii="Times New Roman"/>
          <w:b w:val="false"/>
          <w:i w:val="false"/>
          <w:color w:val="000000"/>
          <w:sz w:val="28"/>
        </w:rPr>
        <w:t>
      Vмаус=Vтәу1+ Vтәу2+....+ Vтәу7</w:t>
      </w:r>
    </w:p>
    <w:bookmarkEnd w:id="58"/>
    <w:bookmarkStart w:name="z66" w:id="59"/>
    <w:p>
      <w:pPr>
        <w:spacing w:after="0"/>
        <w:ind w:left="0"/>
        <w:jc w:val="both"/>
      </w:pPr>
      <w:r>
        <w:rPr>
          <w:rFonts w:ascii="Times New Roman"/>
          <w:b w:val="false"/>
          <w:i w:val="false"/>
          <w:color w:val="000000"/>
          <w:sz w:val="28"/>
        </w:rPr>
        <w:t>
      мұндағыVтәу1, Vтәу2 – белгілі бір маусымда әр тәулік ішінде объектіде пайда болған коммуналдық қалдықтардың көлемі;</w:t>
      </w:r>
    </w:p>
    <w:bookmarkEnd w:id="59"/>
    <w:bookmarkStart w:name="z67" w:id="60"/>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0"/>
    <w:bookmarkStart w:name="z68" w:id="61"/>
    <w:p>
      <w:pPr>
        <w:spacing w:after="0"/>
        <w:ind w:left="0"/>
        <w:jc w:val="both"/>
      </w:pPr>
      <w:r>
        <w:rPr>
          <w:rFonts w:ascii="Times New Roman"/>
          <w:b w:val="false"/>
          <w:i w:val="false"/>
          <w:color w:val="000000"/>
          <w:sz w:val="28"/>
        </w:rPr>
        <w:t>
      mмаус=mтәу1+ mтәу2+...+ mтәу7</w:t>
      </w:r>
    </w:p>
    <w:bookmarkEnd w:id="61"/>
    <w:bookmarkStart w:name="z69" w:id="62"/>
    <w:p>
      <w:pPr>
        <w:spacing w:after="0"/>
        <w:ind w:left="0"/>
        <w:jc w:val="both"/>
      </w:pPr>
      <w:r>
        <w:rPr>
          <w:rFonts w:ascii="Times New Roman"/>
          <w:b w:val="false"/>
          <w:i w:val="false"/>
          <w:color w:val="000000"/>
          <w:sz w:val="28"/>
        </w:rPr>
        <w:t>
      мұндағыmтәу1 mтәу2 – белгілі бір маусымда тәулік ішінде объектідегі коммуналдық қалдықтардың массасы;</w:t>
      </w:r>
    </w:p>
    <w:bookmarkEnd w:id="62"/>
    <w:bookmarkStart w:name="z70" w:id="63"/>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3"/>
    <w:bookmarkStart w:name="z71" w:id="64"/>
    <w:p>
      <w:pPr>
        <w:spacing w:after="0"/>
        <w:ind w:left="0"/>
        <w:jc w:val="both"/>
      </w:pPr>
      <w:r>
        <w:rPr>
          <w:rFonts w:ascii="Times New Roman"/>
          <w:b w:val="false"/>
          <w:i w:val="false"/>
          <w:color w:val="000000"/>
          <w:sz w:val="28"/>
        </w:rPr>
        <w:t>
      көлемі бойынша (Vтм, м3):</w:t>
      </w:r>
    </w:p>
    <w:bookmarkEnd w:id="64"/>
    <w:bookmarkStart w:name="z72" w:id="65"/>
    <w:p>
      <w:pPr>
        <w:spacing w:after="0"/>
        <w:ind w:left="0"/>
        <w:jc w:val="both"/>
      </w:pPr>
      <w:r>
        <w:rPr>
          <w:rFonts w:ascii="Times New Roman"/>
          <w:b w:val="false"/>
          <w:i w:val="false"/>
          <w:color w:val="000000"/>
          <w:sz w:val="28"/>
        </w:rPr>
        <w:t>
      Vтм = Vмаус/(nxa)</w:t>
      </w:r>
    </w:p>
    <w:bookmarkEnd w:id="65"/>
    <w:bookmarkStart w:name="z73" w:id="66"/>
    <w:p>
      <w:pPr>
        <w:spacing w:after="0"/>
        <w:ind w:left="0"/>
        <w:jc w:val="both"/>
      </w:pPr>
      <w:r>
        <w:rPr>
          <w:rFonts w:ascii="Times New Roman"/>
          <w:b w:val="false"/>
          <w:i w:val="false"/>
          <w:color w:val="000000"/>
          <w:sz w:val="28"/>
        </w:rPr>
        <w:t>
      массасы бойынша (mтм, кг):</w:t>
      </w:r>
    </w:p>
    <w:bookmarkEnd w:id="66"/>
    <w:bookmarkStart w:name="z74" w:id="67"/>
    <w:p>
      <w:pPr>
        <w:spacing w:after="0"/>
        <w:ind w:left="0"/>
        <w:jc w:val="both"/>
      </w:pPr>
      <w:r>
        <w:rPr>
          <w:rFonts w:ascii="Times New Roman"/>
          <w:b w:val="false"/>
          <w:i w:val="false"/>
          <w:color w:val="000000"/>
          <w:sz w:val="28"/>
        </w:rPr>
        <w:t>
      mтм = mмаус/(nxa)</w:t>
      </w:r>
    </w:p>
    <w:bookmarkEnd w:id="67"/>
    <w:bookmarkStart w:name="z75" w:id="68"/>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8"/>
    <w:bookmarkStart w:name="z76" w:id="69"/>
    <w:p>
      <w:pPr>
        <w:spacing w:after="0"/>
        <w:ind w:left="0"/>
        <w:jc w:val="both"/>
      </w:pPr>
      <w:r>
        <w:rPr>
          <w:rFonts w:ascii="Times New Roman"/>
          <w:b w:val="false"/>
          <w:i w:val="false"/>
          <w:color w:val="000000"/>
          <w:sz w:val="28"/>
        </w:rPr>
        <w:t>
      а – есептік бірліктің саны.</w:t>
      </w:r>
    </w:p>
    <w:bookmarkEnd w:id="69"/>
    <w:bookmarkStart w:name="z77" w:id="70"/>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0"/>
    <w:bookmarkStart w:name="z78" w:id="71"/>
    <w:p>
      <w:pPr>
        <w:spacing w:after="0"/>
        <w:ind w:left="0"/>
        <w:jc w:val="both"/>
      </w:pPr>
      <w:r>
        <w:rPr>
          <w:rFonts w:ascii="Times New Roman"/>
          <w:b w:val="false"/>
          <w:i w:val="false"/>
          <w:color w:val="000000"/>
          <w:sz w:val="28"/>
        </w:rPr>
        <w:t>
      көлемі бойынша (Vтом, м3):</w:t>
      </w:r>
    </w:p>
    <w:bookmarkEnd w:id="71"/>
    <w:bookmarkStart w:name="z79" w:id="72"/>
    <w:p>
      <w:pPr>
        <w:spacing w:after="0"/>
        <w:ind w:left="0"/>
        <w:jc w:val="both"/>
      </w:pPr>
      <w:r>
        <w:rPr>
          <w:rFonts w:ascii="Times New Roman"/>
          <w:b w:val="false"/>
          <w:i w:val="false"/>
          <w:color w:val="000000"/>
          <w:sz w:val="28"/>
        </w:rPr>
        <w:t>
      Vтом= (Vктм + Vктм + Vжтм +Vкүтм)/n</w:t>
      </w:r>
    </w:p>
    <w:bookmarkEnd w:id="72"/>
    <w:bookmarkStart w:name="z80" w:id="73"/>
    <w:p>
      <w:pPr>
        <w:spacing w:after="0"/>
        <w:ind w:left="0"/>
        <w:jc w:val="both"/>
      </w:pPr>
      <w:r>
        <w:rPr>
          <w:rFonts w:ascii="Times New Roman"/>
          <w:b w:val="false"/>
          <w:i w:val="false"/>
          <w:color w:val="000000"/>
          <w:sz w:val="28"/>
        </w:rPr>
        <w:t>
      массасы бойынша (mтом, кг):</w:t>
      </w:r>
    </w:p>
    <w:bookmarkEnd w:id="73"/>
    <w:bookmarkStart w:name="z81" w:id="74"/>
    <w:p>
      <w:pPr>
        <w:spacing w:after="0"/>
        <w:ind w:left="0"/>
        <w:jc w:val="both"/>
      </w:pPr>
      <w:r>
        <w:rPr>
          <w:rFonts w:ascii="Times New Roman"/>
          <w:b w:val="false"/>
          <w:i w:val="false"/>
          <w:color w:val="000000"/>
          <w:sz w:val="28"/>
        </w:rPr>
        <w:t>
      mтом= (mктм + mктм + mжтм +mкүтм)/n</w:t>
      </w:r>
    </w:p>
    <w:bookmarkEnd w:id="74"/>
    <w:bookmarkStart w:name="z82" w:id="75"/>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5"/>
    <w:bookmarkStart w:name="z83" w:id="76"/>
    <w:p>
      <w:pPr>
        <w:spacing w:after="0"/>
        <w:ind w:left="0"/>
        <w:jc w:val="both"/>
      </w:pPr>
      <w:r>
        <w:rPr>
          <w:rFonts w:ascii="Times New Roman"/>
          <w:b w:val="false"/>
          <w:i w:val="false"/>
          <w:color w:val="000000"/>
          <w:sz w:val="28"/>
        </w:rPr>
        <w:t>
      n – қалдықтар пайда болған маусымның саны (n=4).</w:t>
      </w:r>
    </w:p>
    <w:bookmarkEnd w:id="76"/>
    <w:bookmarkStart w:name="z84" w:id="77"/>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7"/>
    <w:bookmarkStart w:name="z85" w:id="78"/>
    <w:p>
      <w:pPr>
        <w:spacing w:after="0"/>
        <w:ind w:left="0"/>
        <w:jc w:val="both"/>
      </w:pPr>
      <w:r>
        <w:rPr>
          <w:rFonts w:ascii="Times New Roman"/>
          <w:b w:val="false"/>
          <w:i w:val="false"/>
          <w:color w:val="000000"/>
          <w:sz w:val="28"/>
        </w:rPr>
        <w:t>
      көлемі бойынша (Vж, м3):</w:t>
      </w:r>
    </w:p>
    <w:bookmarkEnd w:id="78"/>
    <w:bookmarkStart w:name="z86" w:id="79"/>
    <w:p>
      <w:pPr>
        <w:spacing w:after="0"/>
        <w:ind w:left="0"/>
        <w:jc w:val="both"/>
      </w:pPr>
      <w:r>
        <w:rPr>
          <w:rFonts w:ascii="Times New Roman"/>
          <w:b w:val="false"/>
          <w:i w:val="false"/>
          <w:color w:val="000000"/>
          <w:sz w:val="28"/>
        </w:rPr>
        <w:t>
      Vж= Vтожхnк</w:t>
      </w:r>
    </w:p>
    <w:bookmarkEnd w:id="79"/>
    <w:bookmarkStart w:name="z87" w:id="80"/>
    <w:p>
      <w:pPr>
        <w:spacing w:after="0"/>
        <w:ind w:left="0"/>
        <w:jc w:val="both"/>
      </w:pPr>
      <w:r>
        <w:rPr>
          <w:rFonts w:ascii="Times New Roman"/>
          <w:b w:val="false"/>
          <w:i w:val="false"/>
          <w:color w:val="000000"/>
          <w:sz w:val="28"/>
        </w:rPr>
        <w:t>
      массасы бойынша (mж, кг):</w:t>
      </w:r>
    </w:p>
    <w:bookmarkEnd w:id="80"/>
    <w:bookmarkStart w:name="z88" w:id="81"/>
    <w:p>
      <w:pPr>
        <w:spacing w:after="0"/>
        <w:ind w:left="0"/>
        <w:jc w:val="both"/>
      </w:pPr>
      <w:r>
        <w:rPr>
          <w:rFonts w:ascii="Times New Roman"/>
          <w:b w:val="false"/>
          <w:i w:val="false"/>
          <w:color w:val="000000"/>
          <w:sz w:val="28"/>
        </w:rPr>
        <w:t>
      mж= mтожXnк</w:t>
      </w:r>
    </w:p>
    <w:bookmarkEnd w:id="81"/>
    <w:bookmarkStart w:name="z89" w:id="82"/>
    <w:p>
      <w:pPr>
        <w:spacing w:after="0"/>
        <w:ind w:left="0"/>
        <w:jc w:val="both"/>
      </w:pPr>
      <w:r>
        <w:rPr>
          <w:rFonts w:ascii="Times New Roman"/>
          <w:b w:val="false"/>
          <w:i w:val="false"/>
          <w:color w:val="000000"/>
          <w:sz w:val="28"/>
        </w:rPr>
        <w:t>
      мұндағы nк – жылдағы күннің саны.</w:t>
      </w:r>
    </w:p>
    <w:bookmarkEnd w:id="82"/>
    <w:bookmarkStart w:name="z90" w:id="83"/>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3"/>
    <w:bookmarkStart w:name="z91" w:id="84"/>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4"/>
    <w:bookmarkStart w:name="z92" w:id="85"/>
    <w:p>
      <w:pPr>
        <w:spacing w:after="0"/>
        <w:ind w:left="0"/>
        <w:jc w:val="both"/>
      </w:pPr>
      <w:r>
        <w:rPr>
          <w:rFonts w:ascii="Times New Roman"/>
          <w:b w:val="false"/>
          <w:i w:val="false"/>
          <w:color w:val="000000"/>
          <w:sz w:val="28"/>
        </w:rPr>
        <w:t>
      qcp = m/V,</w:t>
      </w:r>
    </w:p>
    <w:bookmarkEnd w:id="85"/>
    <w:bookmarkStart w:name="z93" w:id="86"/>
    <w:p>
      <w:pPr>
        <w:spacing w:after="0"/>
        <w:ind w:left="0"/>
        <w:jc w:val="both"/>
      </w:pPr>
      <w:r>
        <w:rPr>
          <w:rFonts w:ascii="Times New Roman"/>
          <w:b w:val="false"/>
          <w:i w:val="false"/>
          <w:color w:val="000000"/>
          <w:sz w:val="28"/>
        </w:rPr>
        <w:t>
      мұндағы mжәнеV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6"/>
    <w:bookmarkStart w:name="z94" w:id="87"/>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7"/>
    <w:bookmarkStart w:name="z95" w:id="88"/>
    <w:p>
      <w:pPr>
        <w:spacing w:after="0"/>
        <w:ind w:left="0"/>
        <w:jc w:val="both"/>
      </w:pPr>
      <w:r>
        <w:rPr>
          <w:rFonts w:ascii="Times New Roman"/>
          <w:b w:val="false"/>
          <w:i w:val="false"/>
          <w:color w:val="000000"/>
          <w:sz w:val="28"/>
        </w:rPr>
        <w:t>
      көлем ібойынша:</w:t>
      </w:r>
    </w:p>
    <w:bookmarkEnd w:id="88"/>
    <w:bookmarkStart w:name="z96" w:id="89"/>
    <w:p>
      <w:pPr>
        <w:spacing w:after="0"/>
        <w:ind w:left="0"/>
        <w:jc w:val="both"/>
      </w:pPr>
      <w:r>
        <w:rPr>
          <w:rFonts w:ascii="Times New Roman"/>
          <w:b w:val="false"/>
          <w:i w:val="false"/>
          <w:color w:val="000000"/>
          <w:sz w:val="28"/>
        </w:rPr>
        <w:t>
      Кбе = Vом/Vж</w:t>
      </w:r>
    </w:p>
    <w:bookmarkEnd w:id="89"/>
    <w:bookmarkStart w:name="z97" w:id="90"/>
    <w:p>
      <w:pPr>
        <w:spacing w:after="0"/>
        <w:ind w:left="0"/>
        <w:jc w:val="both"/>
      </w:pPr>
      <w:r>
        <w:rPr>
          <w:rFonts w:ascii="Times New Roman"/>
          <w:b w:val="false"/>
          <w:i w:val="false"/>
          <w:color w:val="000000"/>
          <w:sz w:val="28"/>
        </w:rPr>
        <w:t>
      массасы бойынша:</w:t>
      </w:r>
    </w:p>
    <w:bookmarkEnd w:id="90"/>
    <w:bookmarkStart w:name="z98" w:id="91"/>
    <w:p>
      <w:pPr>
        <w:spacing w:after="0"/>
        <w:ind w:left="0"/>
        <w:jc w:val="both"/>
      </w:pPr>
      <w:r>
        <w:rPr>
          <w:rFonts w:ascii="Times New Roman"/>
          <w:b w:val="false"/>
          <w:i w:val="false"/>
          <w:color w:val="000000"/>
          <w:sz w:val="28"/>
        </w:rPr>
        <w:t>
      Кбе = mом/mж</w:t>
      </w:r>
    </w:p>
    <w:bookmarkEnd w:id="91"/>
    <w:bookmarkStart w:name="z99" w:id="92"/>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2"/>
    <w:bookmarkStart w:name="z100" w:id="93"/>
    <w:p>
      <w:pPr>
        <w:spacing w:after="0"/>
        <w:ind w:left="0"/>
        <w:jc w:val="both"/>
      </w:pPr>
      <w:r>
        <w:rPr>
          <w:rFonts w:ascii="Times New Roman"/>
          <w:b w:val="false"/>
          <w:i w:val="false"/>
          <w:color w:val="000000"/>
          <w:sz w:val="28"/>
        </w:rPr>
        <w:t>
      көлемі бойынша:</w:t>
      </w:r>
    </w:p>
    <w:bookmarkEnd w:id="93"/>
    <w:bookmarkStart w:name="z101" w:id="94"/>
    <w:p>
      <w:pPr>
        <w:spacing w:after="0"/>
        <w:ind w:left="0"/>
        <w:jc w:val="both"/>
      </w:pPr>
      <w:r>
        <w:rPr>
          <w:rFonts w:ascii="Times New Roman"/>
          <w:b w:val="false"/>
          <w:i w:val="false"/>
          <w:color w:val="000000"/>
          <w:sz w:val="28"/>
        </w:rPr>
        <w:t>
      Кмбе= Vmax.тәу./Voм</w:t>
      </w:r>
    </w:p>
    <w:bookmarkEnd w:id="94"/>
    <w:bookmarkStart w:name="z102" w:id="95"/>
    <w:p>
      <w:pPr>
        <w:spacing w:after="0"/>
        <w:ind w:left="0"/>
        <w:jc w:val="both"/>
      </w:pPr>
      <w:r>
        <w:rPr>
          <w:rFonts w:ascii="Times New Roman"/>
          <w:b w:val="false"/>
          <w:i w:val="false"/>
          <w:color w:val="000000"/>
          <w:sz w:val="28"/>
        </w:rPr>
        <w:t>
      мұндағыVmax.тәу. – маусымда объектідегі коммуналдық қалдықтардың түзілуі мен жинақталуының ең жоғарғы тәуліктік көлемі, м3</w:t>
      </w:r>
    </w:p>
    <w:bookmarkEnd w:id="95"/>
    <w:bookmarkStart w:name="z103" w:id="96"/>
    <w:p>
      <w:pPr>
        <w:spacing w:after="0"/>
        <w:ind w:left="0"/>
        <w:jc w:val="both"/>
      </w:pPr>
      <w:r>
        <w:rPr>
          <w:rFonts w:ascii="Times New Roman"/>
          <w:b w:val="false"/>
          <w:i w:val="false"/>
          <w:color w:val="000000"/>
          <w:sz w:val="28"/>
        </w:rPr>
        <w:t>
      массасы бойынша:</w:t>
      </w:r>
    </w:p>
    <w:bookmarkEnd w:id="96"/>
    <w:bookmarkStart w:name="z104" w:id="97"/>
    <w:p>
      <w:pPr>
        <w:spacing w:after="0"/>
        <w:ind w:left="0"/>
        <w:jc w:val="both"/>
      </w:pPr>
      <w:r>
        <w:rPr>
          <w:rFonts w:ascii="Times New Roman"/>
          <w:b w:val="false"/>
          <w:i w:val="false"/>
          <w:color w:val="000000"/>
          <w:sz w:val="28"/>
        </w:rPr>
        <w:t>
      kсн= mmaxтәу./moм</w:t>
      </w:r>
    </w:p>
    <w:bookmarkEnd w:id="97"/>
    <w:bookmarkStart w:name="z105" w:id="98"/>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8"/>
    <w:bookmarkStart w:name="z106" w:id="99"/>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1-қосымша</w:t>
            </w:r>
          </w:p>
        </w:tc>
      </w:tr>
    </w:tbl>
    <w:bookmarkStart w:name="z108" w:id="100"/>
    <w:p>
      <w:pPr>
        <w:spacing w:after="0"/>
        <w:ind w:left="0"/>
        <w:jc w:val="left"/>
      </w:pPr>
      <w:r>
        <w:rPr>
          <w:rFonts w:ascii="Times New Roman"/>
          <w:b/>
          <w:i w:val="false"/>
          <w:color w:val="000000"/>
        </w:rPr>
        <w:t xml:space="preserve"> Тұрғын үй қорымен тұрғын емес үй-жайла объектілерінің түрлері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киімді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2-қосымша</w:t>
            </w:r>
          </w:p>
        </w:tc>
      </w:tr>
    </w:tbl>
    <w:bookmarkStart w:name="z110" w:id="101"/>
    <w:p>
      <w:pPr>
        <w:spacing w:after="0"/>
        <w:ind w:left="0"/>
        <w:jc w:val="left"/>
      </w:pPr>
      <w:r>
        <w:rPr>
          <w:rFonts w:ascii="Times New Roman"/>
          <w:b/>
          <w:i w:val="false"/>
          <w:color w:val="000000"/>
        </w:rPr>
        <w:t xml:space="preserve"> Тұрғын үй қоры объектісінің коммуналдық паспорты</w:t>
      </w:r>
    </w:p>
    <w:bookmarkEnd w:id="101"/>
    <w:bookmarkStart w:name="z111" w:id="102"/>
    <w:p>
      <w:pPr>
        <w:spacing w:after="0"/>
        <w:ind w:left="0"/>
        <w:jc w:val="both"/>
      </w:pPr>
      <w:r>
        <w:rPr>
          <w:rFonts w:ascii="Times New Roman"/>
          <w:b w:val="false"/>
          <w:i w:val="false"/>
          <w:color w:val="000000"/>
          <w:sz w:val="28"/>
        </w:rPr>
        <w:t>
      Елді мекен, аудан, облыс ________________________________________________</w:t>
      </w:r>
    </w:p>
    <w:bookmarkEnd w:id="102"/>
    <w:bookmarkStart w:name="z112" w:id="103"/>
    <w:p>
      <w:pPr>
        <w:spacing w:after="0"/>
        <w:ind w:left="0"/>
        <w:jc w:val="both"/>
      </w:pPr>
      <w:r>
        <w:rPr>
          <w:rFonts w:ascii="Times New Roman"/>
          <w:b w:val="false"/>
          <w:i w:val="false"/>
          <w:color w:val="000000"/>
          <w:sz w:val="28"/>
        </w:rPr>
        <w:t>
      1. Мекенжайы _________________________________________________________</w:t>
      </w:r>
    </w:p>
    <w:bookmarkEnd w:id="103"/>
    <w:bookmarkStart w:name="z113" w:id="104"/>
    <w:p>
      <w:pPr>
        <w:spacing w:after="0"/>
        <w:ind w:left="0"/>
        <w:jc w:val="both"/>
      </w:pPr>
      <w:r>
        <w:rPr>
          <w:rFonts w:ascii="Times New Roman"/>
          <w:b w:val="false"/>
          <w:i w:val="false"/>
          <w:color w:val="000000"/>
          <w:sz w:val="28"/>
        </w:rPr>
        <w:t>
      2. Қабаттылығы _______________________________________________________</w:t>
      </w:r>
    </w:p>
    <w:bookmarkEnd w:id="104"/>
    <w:bookmarkStart w:name="z114" w:id="105"/>
    <w:p>
      <w:pPr>
        <w:spacing w:after="0"/>
        <w:ind w:left="0"/>
        <w:jc w:val="both"/>
      </w:pPr>
      <w:r>
        <w:rPr>
          <w:rFonts w:ascii="Times New Roman"/>
          <w:b w:val="false"/>
          <w:i w:val="false"/>
          <w:color w:val="000000"/>
          <w:sz w:val="28"/>
        </w:rPr>
        <w:t>
      3. Үйдің нөмірі ________________________________________________________</w:t>
      </w:r>
    </w:p>
    <w:bookmarkEnd w:id="105"/>
    <w:bookmarkStart w:name="z115" w:id="106"/>
    <w:p>
      <w:pPr>
        <w:spacing w:after="0"/>
        <w:ind w:left="0"/>
        <w:jc w:val="both"/>
      </w:pPr>
      <w:r>
        <w:rPr>
          <w:rFonts w:ascii="Times New Roman"/>
          <w:b w:val="false"/>
          <w:i w:val="false"/>
          <w:color w:val="000000"/>
          <w:sz w:val="28"/>
        </w:rPr>
        <w:t>
      4. Тұрып жатқан адамдардың саны, адам ___________________________________</w:t>
      </w:r>
    </w:p>
    <w:bookmarkEnd w:id="106"/>
    <w:bookmarkStart w:name="z116" w:id="107"/>
    <w:p>
      <w:pPr>
        <w:spacing w:after="0"/>
        <w:ind w:left="0"/>
        <w:jc w:val="both"/>
      </w:pPr>
      <w:r>
        <w:rPr>
          <w:rFonts w:ascii="Times New Roman"/>
          <w:b w:val="false"/>
          <w:i w:val="false"/>
          <w:color w:val="000000"/>
          <w:sz w:val="28"/>
        </w:rPr>
        <w:t>
      5. Жайлылық деңгейі: ___________________________________________________</w:t>
      </w:r>
    </w:p>
    <w:bookmarkEnd w:id="107"/>
    <w:bookmarkStart w:name="z117" w:id="108"/>
    <w:p>
      <w:pPr>
        <w:spacing w:after="0"/>
        <w:ind w:left="0"/>
        <w:jc w:val="both"/>
      </w:pPr>
      <w:r>
        <w:rPr>
          <w:rFonts w:ascii="Times New Roman"/>
          <w:b w:val="false"/>
          <w:i w:val="false"/>
          <w:color w:val="000000"/>
          <w:sz w:val="28"/>
        </w:rPr>
        <w:t>
      а) су құбырының, газдың, кәріздің болуы ___________________________________</w:t>
      </w:r>
    </w:p>
    <w:bookmarkEnd w:id="108"/>
    <w:bookmarkStart w:name="z118" w:id="109"/>
    <w:p>
      <w:pPr>
        <w:spacing w:after="0"/>
        <w:ind w:left="0"/>
        <w:jc w:val="both"/>
      </w:pPr>
      <w:r>
        <w:rPr>
          <w:rFonts w:ascii="Times New Roman"/>
          <w:b w:val="false"/>
          <w:i w:val="false"/>
          <w:color w:val="000000"/>
          <w:sz w:val="28"/>
        </w:rPr>
        <w:t>
      б) жылу беру түрі (орталықтан, пешпен, жергілікті) __________________________</w:t>
      </w:r>
    </w:p>
    <w:bookmarkEnd w:id="109"/>
    <w:bookmarkStart w:name="z119" w:id="110"/>
    <w:p>
      <w:pPr>
        <w:spacing w:after="0"/>
        <w:ind w:left="0"/>
        <w:jc w:val="both"/>
      </w:pPr>
      <w:r>
        <w:rPr>
          <w:rFonts w:ascii="Times New Roman"/>
          <w:b w:val="false"/>
          <w:i w:val="false"/>
          <w:color w:val="000000"/>
          <w:sz w:val="28"/>
        </w:rPr>
        <w:t>
      в) отынның түрі - көмір (тас көмір, қоңыр темір), ағаш отын, газ _______________</w:t>
      </w:r>
    </w:p>
    <w:bookmarkEnd w:id="110"/>
    <w:bookmarkStart w:name="z120" w:id="111"/>
    <w:p>
      <w:pPr>
        <w:spacing w:after="0"/>
        <w:ind w:left="0"/>
        <w:jc w:val="both"/>
      </w:pPr>
      <w:r>
        <w:rPr>
          <w:rFonts w:ascii="Times New Roman"/>
          <w:b w:val="false"/>
          <w:i w:val="false"/>
          <w:color w:val="000000"/>
          <w:sz w:val="28"/>
        </w:rPr>
        <w:t>
      г) қоқыс құбырының болуы ______________________________________________</w:t>
      </w:r>
    </w:p>
    <w:bookmarkEnd w:id="111"/>
    <w:bookmarkStart w:name="z121" w:id="112"/>
    <w:p>
      <w:pPr>
        <w:spacing w:after="0"/>
        <w:ind w:left="0"/>
        <w:jc w:val="both"/>
      </w:pPr>
      <w:r>
        <w:rPr>
          <w:rFonts w:ascii="Times New Roman"/>
          <w:b w:val="false"/>
          <w:i w:val="false"/>
          <w:color w:val="000000"/>
          <w:sz w:val="28"/>
        </w:rPr>
        <w:t>
      д) аула аумағының алаңы, м2 ____________________________________________</w:t>
      </w:r>
    </w:p>
    <w:bookmarkEnd w:id="112"/>
    <w:bookmarkStart w:name="z122" w:id="113"/>
    <w:p>
      <w:pPr>
        <w:spacing w:after="0"/>
        <w:ind w:left="0"/>
        <w:jc w:val="both"/>
      </w:pPr>
      <w:r>
        <w:rPr>
          <w:rFonts w:ascii="Times New Roman"/>
          <w:b w:val="false"/>
          <w:i w:val="false"/>
          <w:color w:val="000000"/>
          <w:sz w:val="28"/>
        </w:rPr>
        <w:t>
      жасыл екпелер бар _____________________________________________________</w:t>
      </w:r>
    </w:p>
    <w:bookmarkEnd w:id="113"/>
    <w:bookmarkStart w:name="z123" w:id="114"/>
    <w:p>
      <w:pPr>
        <w:spacing w:after="0"/>
        <w:ind w:left="0"/>
        <w:jc w:val="both"/>
      </w:pPr>
      <w:r>
        <w:rPr>
          <w:rFonts w:ascii="Times New Roman"/>
          <w:b w:val="false"/>
          <w:i w:val="false"/>
          <w:color w:val="000000"/>
          <w:sz w:val="28"/>
        </w:rPr>
        <w:t>
      жабыны қатты ________________________________________________________</w:t>
      </w:r>
    </w:p>
    <w:bookmarkEnd w:id="114"/>
    <w:bookmarkStart w:name="z124" w:id="115"/>
    <w:p>
      <w:pPr>
        <w:spacing w:after="0"/>
        <w:ind w:left="0"/>
        <w:jc w:val="both"/>
      </w:pPr>
      <w:r>
        <w:rPr>
          <w:rFonts w:ascii="Times New Roman"/>
          <w:b w:val="false"/>
          <w:i w:val="false"/>
          <w:color w:val="000000"/>
          <w:sz w:val="28"/>
        </w:rPr>
        <w:t>
      оның ішінде жаяусоқпақтар ______________________________________________</w:t>
      </w:r>
    </w:p>
    <w:bookmarkEnd w:id="115"/>
    <w:bookmarkStart w:name="z125" w:id="116"/>
    <w:p>
      <w:pPr>
        <w:spacing w:after="0"/>
        <w:ind w:left="0"/>
        <w:jc w:val="both"/>
      </w:pPr>
      <w:r>
        <w:rPr>
          <w:rFonts w:ascii="Times New Roman"/>
          <w:b w:val="false"/>
          <w:i w:val="false"/>
          <w:color w:val="000000"/>
          <w:sz w:val="28"/>
        </w:rPr>
        <w:t>
      6. Контейнерлердің түрі, олардың саны және сыйымдылығы __________________</w:t>
      </w:r>
    </w:p>
    <w:bookmarkEnd w:id="116"/>
    <w:bookmarkStart w:name="z126" w:id="117"/>
    <w:p>
      <w:pPr>
        <w:spacing w:after="0"/>
        <w:ind w:left="0"/>
        <w:jc w:val="both"/>
      </w:pPr>
      <w:r>
        <w:rPr>
          <w:rFonts w:ascii="Times New Roman"/>
          <w:b w:val="false"/>
          <w:i w:val="false"/>
          <w:color w:val="000000"/>
          <w:sz w:val="28"/>
        </w:rPr>
        <w:t>
      7. Қалдықтарды шығару кезеңділігі_______________________________________</w:t>
      </w:r>
    </w:p>
    <w:bookmarkEnd w:id="117"/>
    <w:bookmarkStart w:name="z127" w:id="118"/>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__________________________________________________________</w:t>
      </w:r>
    </w:p>
    <w:bookmarkEnd w:id="118"/>
    <w:bookmarkStart w:name="z128" w:id="119"/>
    <w:p>
      <w:pPr>
        <w:spacing w:after="0"/>
        <w:ind w:left="0"/>
        <w:jc w:val="both"/>
      </w:pPr>
      <w:r>
        <w:rPr>
          <w:rFonts w:ascii="Times New Roman"/>
          <w:b w:val="false"/>
          <w:i w:val="false"/>
          <w:color w:val="000000"/>
          <w:sz w:val="28"/>
        </w:rPr>
        <w:t>
      9. Қайталама шикізатты шығару кезеңділігі ________________________________</w:t>
      </w:r>
    </w:p>
    <w:bookmarkEnd w:id="119"/>
    <w:bookmarkStart w:name="z129" w:id="120"/>
    <w:p>
      <w:pPr>
        <w:spacing w:after="0"/>
        <w:ind w:left="0"/>
        <w:jc w:val="both"/>
      </w:pPr>
      <w:r>
        <w:rPr>
          <w:rFonts w:ascii="Times New Roman"/>
          <w:b w:val="false"/>
          <w:i w:val="false"/>
          <w:color w:val="000000"/>
          <w:sz w:val="28"/>
        </w:rPr>
        <w:t>
      10. Тамақ қалдықтарын шығару кезеңділігі_________________________________________</w:t>
      </w:r>
    </w:p>
    <w:bookmarkEnd w:id="120"/>
    <w:bookmarkStart w:name="z130" w:id="121"/>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_______________________________________________________________________________</w:t>
      </w:r>
    </w:p>
    <w:bookmarkEnd w:id="121"/>
    <w:bookmarkStart w:name="z131" w:id="122"/>
    <w:p>
      <w:pPr>
        <w:spacing w:after="0"/>
        <w:ind w:left="0"/>
        <w:jc w:val="both"/>
      </w:pPr>
      <w:r>
        <w:rPr>
          <w:rFonts w:ascii="Times New Roman"/>
          <w:b w:val="false"/>
          <w:i w:val="false"/>
          <w:color w:val="000000"/>
          <w:sz w:val="28"/>
        </w:rPr>
        <w:t>
      Қолдары:</w:t>
      </w:r>
    </w:p>
    <w:bookmarkEnd w:id="122"/>
    <w:bookmarkStart w:name="z132" w:id="123"/>
    <w:p>
      <w:pPr>
        <w:spacing w:after="0"/>
        <w:ind w:left="0"/>
        <w:jc w:val="both"/>
      </w:pPr>
      <w:r>
        <w:rPr>
          <w:rFonts w:ascii="Times New Roman"/>
          <w:b w:val="false"/>
          <w:i w:val="false"/>
          <w:color w:val="000000"/>
          <w:sz w:val="28"/>
        </w:rPr>
        <w:t>
      Т.А.Ә. (болған жағдайда), лауазымы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4" w:id="124"/>
    <w:p>
      <w:pPr>
        <w:spacing w:after="0"/>
        <w:ind w:left="0"/>
        <w:jc w:val="both"/>
      </w:pPr>
      <w:r>
        <w:rPr>
          <w:rFonts w:ascii="Times New Roman"/>
          <w:b w:val="false"/>
          <w:i w:val="false"/>
          <w:color w:val="000000"/>
          <w:sz w:val="28"/>
        </w:rPr>
        <w:t>
      Тұрғын емес үй-жайлар объектілерінің коммуналдық паспорты</w:t>
      </w:r>
    </w:p>
    <w:bookmarkEnd w:id="124"/>
    <w:bookmarkStart w:name="z135" w:id="125"/>
    <w:p>
      <w:pPr>
        <w:spacing w:after="0"/>
        <w:ind w:left="0"/>
        <w:jc w:val="both"/>
      </w:pPr>
      <w:r>
        <w:rPr>
          <w:rFonts w:ascii="Times New Roman"/>
          <w:b w:val="false"/>
          <w:i w:val="false"/>
          <w:color w:val="000000"/>
          <w:sz w:val="28"/>
        </w:rPr>
        <w:t>
       Елді мекен, аудан, облыс ________________________________________________</w:t>
      </w:r>
    </w:p>
    <w:bookmarkEnd w:id="125"/>
    <w:bookmarkStart w:name="z136" w:id="126"/>
    <w:p>
      <w:pPr>
        <w:spacing w:after="0"/>
        <w:ind w:left="0"/>
        <w:jc w:val="both"/>
      </w:pPr>
      <w:r>
        <w:rPr>
          <w:rFonts w:ascii="Times New Roman"/>
          <w:b w:val="false"/>
          <w:i w:val="false"/>
          <w:color w:val="000000"/>
          <w:sz w:val="28"/>
        </w:rPr>
        <w:t>
      1. Объектінің атауы _____________________________________________________</w:t>
      </w:r>
    </w:p>
    <w:bookmarkEnd w:id="126"/>
    <w:bookmarkStart w:name="z137" w:id="127"/>
    <w:p>
      <w:pPr>
        <w:spacing w:after="0"/>
        <w:ind w:left="0"/>
        <w:jc w:val="both"/>
      </w:pPr>
      <w:r>
        <w:rPr>
          <w:rFonts w:ascii="Times New Roman"/>
          <w:b w:val="false"/>
          <w:i w:val="false"/>
          <w:color w:val="000000"/>
          <w:sz w:val="28"/>
        </w:rPr>
        <w:t>
      2. Мекенжайы __________________________________________________________</w:t>
      </w:r>
    </w:p>
    <w:bookmarkEnd w:id="127"/>
    <w:bookmarkStart w:name="z138" w:id="128"/>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______________________________________________________________________</w:t>
      </w:r>
    </w:p>
    <w:bookmarkEnd w:id="128"/>
    <w:bookmarkStart w:name="z139" w:id="129"/>
    <w:p>
      <w:pPr>
        <w:spacing w:after="0"/>
        <w:ind w:left="0"/>
        <w:jc w:val="both"/>
      </w:pPr>
      <w:r>
        <w:rPr>
          <w:rFonts w:ascii="Times New Roman"/>
          <w:b w:val="false"/>
          <w:i w:val="false"/>
          <w:color w:val="000000"/>
          <w:sz w:val="28"/>
        </w:rPr>
        <w:t>
      4. Есеп айырысу бірліктерінің саны (қызметкерлер және т. б.) _________________</w:t>
      </w:r>
    </w:p>
    <w:bookmarkEnd w:id="129"/>
    <w:bookmarkStart w:name="z140" w:id="130"/>
    <w:p>
      <w:pPr>
        <w:spacing w:after="0"/>
        <w:ind w:left="0"/>
        <w:jc w:val="both"/>
      </w:pPr>
      <w:r>
        <w:rPr>
          <w:rFonts w:ascii="Times New Roman"/>
          <w:b w:val="false"/>
          <w:i w:val="false"/>
          <w:color w:val="000000"/>
          <w:sz w:val="28"/>
        </w:rPr>
        <w:t>
      5. Тәулігіне өткізу қабілеті: ______________________________________________</w:t>
      </w:r>
    </w:p>
    <w:bookmarkEnd w:id="130"/>
    <w:bookmarkStart w:name="z141" w:id="131"/>
    <w:p>
      <w:pPr>
        <w:spacing w:after="0"/>
        <w:ind w:left="0"/>
        <w:jc w:val="both"/>
      </w:pPr>
      <w:r>
        <w:rPr>
          <w:rFonts w:ascii="Times New Roman"/>
          <w:b w:val="false"/>
          <w:i w:val="false"/>
          <w:color w:val="000000"/>
          <w:sz w:val="28"/>
        </w:rPr>
        <w:t>
      ойын-сауық кәсіпорындары үшін (орын саны) ______________________________</w:t>
      </w:r>
    </w:p>
    <w:bookmarkEnd w:id="131"/>
    <w:bookmarkStart w:name="z142" w:id="132"/>
    <w:p>
      <w:pPr>
        <w:spacing w:after="0"/>
        <w:ind w:left="0"/>
        <w:jc w:val="both"/>
      </w:pPr>
      <w:r>
        <w:rPr>
          <w:rFonts w:ascii="Times New Roman"/>
          <w:b w:val="false"/>
          <w:i w:val="false"/>
          <w:color w:val="000000"/>
          <w:sz w:val="28"/>
        </w:rPr>
        <w:t>
      қоғамдық тамақтану кәсіпорындары үшін (тағам түрі) ________________________</w:t>
      </w:r>
    </w:p>
    <w:bookmarkEnd w:id="132"/>
    <w:bookmarkStart w:name="z143" w:id="133"/>
    <w:p>
      <w:pPr>
        <w:spacing w:after="0"/>
        <w:ind w:left="0"/>
        <w:jc w:val="both"/>
      </w:pPr>
      <w:r>
        <w:rPr>
          <w:rFonts w:ascii="Times New Roman"/>
          <w:b w:val="false"/>
          <w:i w:val="false"/>
          <w:color w:val="000000"/>
          <w:sz w:val="28"/>
        </w:rPr>
        <w:t>
      6. Қызмет көрсететін персоналдың саны, адам ______________________________</w:t>
      </w:r>
    </w:p>
    <w:bookmarkEnd w:id="133"/>
    <w:bookmarkStart w:name="z144" w:id="134"/>
    <w:p>
      <w:pPr>
        <w:spacing w:after="0"/>
        <w:ind w:left="0"/>
        <w:jc w:val="both"/>
      </w:pPr>
      <w:r>
        <w:rPr>
          <w:rFonts w:ascii="Times New Roman"/>
          <w:b w:val="false"/>
          <w:i w:val="false"/>
          <w:color w:val="000000"/>
          <w:sz w:val="28"/>
        </w:rPr>
        <w:t>
      7. Үй-жайдың жалпы алаңы, м2 ___________________________________________</w:t>
      </w:r>
    </w:p>
    <w:bookmarkEnd w:id="134"/>
    <w:bookmarkStart w:name="z145" w:id="135"/>
    <w:p>
      <w:pPr>
        <w:spacing w:after="0"/>
        <w:ind w:left="0"/>
        <w:jc w:val="both"/>
      </w:pPr>
      <w:r>
        <w:rPr>
          <w:rFonts w:ascii="Times New Roman"/>
          <w:b w:val="false"/>
          <w:i w:val="false"/>
          <w:color w:val="000000"/>
          <w:sz w:val="28"/>
        </w:rPr>
        <w:t>
      сауда алаңы ____________________________________________________________</w:t>
      </w:r>
    </w:p>
    <w:bookmarkEnd w:id="135"/>
    <w:bookmarkStart w:name="z146" w:id="136"/>
    <w:p>
      <w:pPr>
        <w:spacing w:after="0"/>
        <w:ind w:left="0"/>
        <w:jc w:val="both"/>
      </w:pPr>
      <w:r>
        <w:rPr>
          <w:rFonts w:ascii="Times New Roman"/>
          <w:b w:val="false"/>
          <w:i w:val="false"/>
          <w:color w:val="000000"/>
          <w:sz w:val="28"/>
        </w:rPr>
        <w:t>
      қоймалық және қосалқы алаң _____________________________________________</w:t>
      </w:r>
    </w:p>
    <w:bookmarkEnd w:id="136"/>
    <w:bookmarkStart w:name="z147" w:id="137"/>
    <w:p>
      <w:pPr>
        <w:spacing w:after="0"/>
        <w:ind w:left="0"/>
        <w:jc w:val="both"/>
      </w:pPr>
      <w:r>
        <w:rPr>
          <w:rFonts w:ascii="Times New Roman"/>
          <w:b w:val="false"/>
          <w:i w:val="false"/>
          <w:color w:val="000000"/>
          <w:sz w:val="28"/>
        </w:rPr>
        <w:t>
      8. Аула аумағының алаңы, м2_____________________________________________</w:t>
      </w:r>
    </w:p>
    <w:bookmarkEnd w:id="137"/>
    <w:bookmarkStart w:name="z148" w:id="138"/>
    <w:p>
      <w:pPr>
        <w:spacing w:after="0"/>
        <w:ind w:left="0"/>
        <w:jc w:val="both"/>
      </w:pPr>
      <w:r>
        <w:rPr>
          <w:rFonts w:ascii="Times New Roman"/>
          <w:b w:val="false"/>
          <w:i w:val="false"/>
          <w:color w:val="000000"/>
          <w:sz w:val="28"/>
        </w:rPr>
        <w:t>
       жасыл екпелер бар _____________________________________________________</w:t>
      </w:r>
    </w:p>
    <w:bookmarkEnd w:id="138"/>
    <w:bookmarkStart w:name="z149" w:id="139"/>
    <w:p>
      <w:pPr>
        <w:spacing w:after="0"/>
        <w:ind w:left="0"/>
        <w:jc w:val="both"/>
      </w:pPr>
      <w:r>
        <w:rPr>
          <w:rFonts w:ascii="Times New Roman"/>
          <w:b w:val="false"/>
          <w:i w:val="false"/>
          <w:color w:val="000000"/>
          <w:sz w:val="28"/>
        </w:rPr>
        <w:t>
      жабын қатты __________________________________________________________</w:t>
      </w:r>
    </w:p>
    <w:bookmarkEnd w:id="139"/>
    <w:bookmarkStart w:name="z150" w:id="140"/>
    <w:p>
      <w:pPr>
        <w:spacing w:after="0"/>
        <w:ind w:left="0"/>
        <w:jc w:val="both"/>
      </w:pPr>
      <w:r>
        <w:rPr>
          <w:rFonts w:ascii="Times New Roman"/>
          <w:b w:val="false"/>
          <w:i w:val="false"/>
          <w:color w:val="000000"/>
          <w:sz w:val="28"/>
        </w:rPr>
        <w:t>
      9. Контейнерлердің типі, олардың саны және сыйымдылығы _________________</w:t>
      </w:r>
    </w:p>
    <w:bookmarkEnd w:id="140"/>
    <w:bookmarkStart w:name="z151" w:id="141"/>
    <w:p>
      <w:pPr>
        <w:spacing w:after="0"/>
        <w:ind w:left="0"/>
        <w:jc w:val="both"/>
      </w:pPr>
      <w:r>
        <w:rPr>
          <w:rFonts w:ascii="Times New Roman"/>
          <w:b w:val="false"/>
          <w:i w:val="false"/>
          <w:color w:val="000000"/>
          <w:sz w:val="28"/>
        </w:rPr>
        <w:t>
      10. Қалдықтарды шығару кезеңділігі ______________________________________</w:t>
      </w:r>
    </w:p>
    <w:bookmarkEnd w:id="141"/>
    <w:bookmarkStart w:name="z152" w:id="142"/>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___________________________________________________</w:t>
      </w:r>
    </w:p>
    <w:bookmarkEnd w:id="142"/>
    <w:bookmarkStart w:name="z153" w:id="143"/>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______________________________________________________________________</w:t>
      </w:r>
    </w:p>
    <w:bookmarkEnd w:id="143"/>
    <w:bookmarkStart w:name="z154" w:id="144"/>
    <w:p>
      <w:pPr>
        <w:spacing w:after="0"/>
        <w:ind w:left="0"/>
        <w:jc w:val="both"/>
      </w:pPr>
      <w:r>
        <w:rPr>
          <w:rFonts w:ascii="Times New Roman"/>
          <w:b w:val="false"/>
          <w:i w:val="false"/>
          <w:color w:val="000000"/>
          <w:sz w:val="28"/>
        </w:rPr>
        <w:t>
      13. Тамақ қалдықтарын шығару кезеңділігі_________________________________</w:t>
      </w:r>
    </w:p>
    <w:bookmarkEnd w:id="144"/>
    <w:bookmarkStart w:name="z155" w:id="145"/>
    <w:p>
      <w:pPr>
        <w:spacing w:after="0"/>
        <w:ind w:left="0"/>
        <w:jc w:val="both"/>
      </w:pPr>
      <w:r>
        <w:rPr>
          <w:rFonts w:ascii="Times New Roman"/>
          <w:b w:val="false"/>
          <w:i w:val="false"/>
          <w:color w:val="000000"/>
          <w:sz w:val="28"/>
        </w:rPr>
        <w:t>
       ______________________________________________________________________</w:t>
      </w:r>
    </w:p>
    <w:bookmarkEnd w:id="145"/>
    <w:bookmarkStart w:name="z156" w:id="146"/>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______________________________________________________________________</w:t>
      </w:r>
    </w:p>
    <w:bookmarkEnd w:id="146"/>
    <w:bookmarkStart w:name="z157" w:id="147"/>
    <w:p>
      <w:pPr>
        <w:spacing w:after="0"/>
        <w:ind w:left="0"/>
        <w:jc w:val="both"/>
      </w:pPr>
      <w:r>
        <w:rPr>
          <w:rFonts w:ascii="Times New Roman"/>
          <w:b w:val="false"/>
          <w:i w:val="false"/>
          <w:color w:val="000000"/>
          <w:sz w:val="28"/>
        </w:rPr>
        <w:t>
      Қолдары:</w:t>
      </w:r>
    </w:p>
    <w:bookmarkEnd w:id="147"/>
    <w:bookmarkStart w:name="z158" w:id="148"/>
    <w:p>
      <w:pPr>
        <w:spacing w:after="0"/>
        <w:ind w:left="0"/>
        <w:jc w:val="both"/>
      </w:pPr>
      <w:r>
        <w:rPr>
          <w:rFonts w:ascii="Times New Roman"/>
          <w:b w:val="false"/>
          <w:i w:val="false"/>
          <w:color w:val="000000"/>
          <w:sz w:val="28"/>
        </w:rPr>
        <w:t>
      Т.А.Ә. (болған жағдайда), лауазымы</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3-қосымша</w:t>
            </w:r>
          </w:p>
        </w:tc>
      </w:tr>
    </w:tbl>
    <w:bookmarkStart w:name="z160" w:id="149"/>
    <w:p>
      <w:pPr>
        <w:spacing w:after="0"/>
        <w:ind w:left="0"/>
        <w:jc w:val="left"/>
      </w:pPr>
      <w:r>
        <w:rPr>
          <w:rFonts w:ascii="Times New Roman"/>
          <w:b/>
          <w:i w:val="false"/>
          <w:color w:val="000000"/>
        </w:rPr>
        <w:t xml:space="preserve"> Бастапқы жазба бланкісі</w:t>
      </w:r>
    </w:p>
    <w:bookmarkEnd w:id="149"/>
    <w:bookmarkStart w:name="z161" w:id="150"/>
    <w:p>
      <w:pPr>
        <w:spacing w:after="0"/>
        <w:ind w:left="0"/>
        <w:jc w:val="both"/>
      </w:pPr>
      <w:r>
        <w:rPr>
          <w:rFonts w:ascii="Times New Roman"/>
          <w:b w:val="false"/>
          <w:i w:val="false"/>
          <w:color w:val="000000"/>
          <w:sz w:val="28"/>
        </w:rPr>
        <w:t>
            _____________</w:t>
      </w:r>
    </w:p>
    <w:bookmarkEnd w:id="150"/>
    <w:bookmarkStart w:name="z162" w:id="151"/>
    <w:p>
      <w:pPr>
        <w:spacing w:after="0"/>
        <w:ind w:left="0"/>
        <w:jc w:val="both"/>
      </w:pPr>
      <w:r>
        <w:rPr>
          <w:rFonts w:ascii="Times New Roman"/>
          <w:b w:val="false"/>
          <w:i w:val="false"/>
          <w:color w:val="000000"/>
          <w:sz w:val="28"/>
        </w:rPr>
        <w:t>
            (күні)</w:t>
      </w:r>
    </w:p>
    <w:bookmarkEnd w:id="151"/>
    <w:bookmarkStart w:name="z163" w:id="152"/>
    <w:p>
      <w:pPr>
        <w:spacing w:after="0"/>
        <w:ind w:left="0"/>
        <w:jc w:val="both"/>
      </w:pPr>
      <w:r>
        <w:rPr>
          <w:rFonts w:ascii="Times New Roman"/>
          <w:b w:val="false"/>
          <w:i w:val="false"/>
          <w:color w:val="000000"/>
          <w:sz w:val="28"/>
        </w:rPr>
        <w:t>
            __________________________________________________объектісі бойынша</w:t>
      </w:r>
    </w:p>
    <w:bookmarkEnd w:id="152"/>
    <w:bookmarkStart w:name="z164" w:id="153"/>
    <w:p>
      <w:pPr>
        <w:spacing w:after="0"/>
        <w:ind w:left="0"/>
        <w:jc w:val="both"/>
      </w:pPr>
      <w:r>
        <w:rPr>
          <w:rFonts w:ascii="Times New Roman"/>
          <w:b w:val="false"/>
          <w:i w:val="false"/>
          <w:color w:val="000000"/>
          <w:sz w:val="28"/>
        </w:rPr>
        <w:t>
            (атауы, мекенжайы)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 Нарын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4-қосымша</w:t>
            </w:r>
          </w:p>
        </w:tc>
      </w:tr>
    </w:tbl>
    <w:bookmarkStart w:name="z166" w:id="154"/>
    <w:p>
      <w:pPr>
        <w:spacing w:after="0"/>
        <w:ind w:left="0"/>
        <w:jc w:val="left"/>
      </w:pPr>
      <w:r>
        <w:rPr>
          <w:rFonts w:ascii="Times New Roman"/>
          <w:b/>
          <w:i w:val="false"/>
          <w:color w:val="000000"/>
        </w:rPr>
        <w:t xml:space="preserve"> Объектілердің топтары бойынша коммуналдық қалдықтардың түзілуі мен жинақталуының жиынтық айлық (маусымдық) ведомосі</w:t>
      </w:r>
    </w:p>
    <w:bookmarkEnd w:id="154"/>
    <w:bookmarkStart w:name="z167" w:id="155"/>
    <w:p>
      <w:pPr>
        <w:spacing w:after="0"/>
        <w:ind w:left="0"/>
        <w:jc w:val="both"/>
      </w:pPr>
      <w:r>
        <w:rPr>
          <w:rFonts w:ascii="Times New Roman"/>
          <w:b w:val="false"/>
          <w:i w:val="false"/>
          <w:color w:val="000000"/>
          <w:sz w:val="28"/>
        </w:rPr>
        <w:t>
            20__жылғы ___ ___________бастап ____ _______________ дейін</w:t>
      </w:r>
    </w:p>
    <w:bookmarkEnd w:id="155"/>
    <w:bookmarkStart w:name="z168" w:id="156"/>
    <w:p>
      <w:pPr>
        <w:spacing w:after="0"/>
        <w:ind w:left="0"/>
        <w:jc w:val="both"/>
      </w:pPr>
      <w:r>
        <w:rPr>
          <w:rFonts w:ascii="Times New Roman"/>
          <w:b w:val="false"/>
          <w:i w:val="false"/>
          <w:color w:val="000000"/>
          <w:sz w:val="28"/>
        </w:rPr>
        <w:t>
            Жайлылық типі ______________________________________________________________</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57"/>
    <w:p>
      <w:pPr>
        <w:spacing w:after="0"/>
        <w:ind w:left="0"/>
        <w:jc w:val="both"/>
      </w:pPr>
      <w:r>
        <w:rPr>
          <w:rFonts w:ascii="Times New Roman"/>
          <w:b w:val="false"/>
          <w:i w:val="false"/>
          <w:color w:val="000000"/>
          <w:sz w:val="28"/>
        </w:rPr>
        <w:t>
            Қолдары</w:t>
      </w:r>
    </w:p>
    <w:bookmarkEnd w:id="157"/>
    <w:bookmarkStart w:name="z170" w:id="158"/>
    <w:p>
      <w:pPr>
        <w:spacing w:after="0"/>
        <w:ind w:left="0"/>
        <w:jc w:val="both"/>
      </w:pPr>
      <w:r>
        <w:rPr>
          <w:rFonts w:ascii="Times New Roman"/>
          <w:b w:val="false"/>
          <w:i w:val="false"/>
          <w:color w:val="000000"/>
          <w:sz w:val="28"/>
        </w:rPr>
        <w:t>
            Т.А.Ә. (болған жағдайда), лауазымы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ҮлкенНарын ауданы бойынша </w:t>
            </w:r>
            <w:r>
              <w:br/>
            </w:r>
            <w:r>
              <w:rPr>
                <w:rFonts w:ascii="Times New Roman"/>
                <w:b w:val="false"/>
                <w:i w:val="false"/>
                <w:color w:val="000000"/>
                <w:sz w:val="20"/>
              </w:rPr>
              <w:t xml:space="preserve">коммуналдық қалдықтардың </w:t>
            </w:r>
            <w:r>
              <w:br/>
            </w:r>
            <w:r>
              <w:rPr>
                <w:rFonts w:ascii="Times New Roman"/>
                <w:b w:val="false"/>
                <w:i w:val="false"/>
                <w:color w:val="000000"/>
                <w:sz w:val="20"/>
              </w:rPr>
              <w:t xml:space="preserve">түзілу және жинақталу </w:t>
            </w:r>
            <w:r>
              <w:br/>
            </w:r>
            <w:r>
              <w:rPr>
                <w:rFonts w:ascii="Times New Roman"/>
                <w:b w:val="false"/>
                <w:i w:val="false"/>
                <w:color w:val="000000"/>
                <w:sz w:val="20"/>
              </w:rPr>
              <w:t xml:space="preserve">нормаларын есептеудің </w:t>
            </w:r>
            <w:r>
              <w:br/>
            </w:r>
            <w:r>
              <w:rPr>
                <w:rFonts w:ascii="Times New Roman"/>
                <w:b w:val="false"/>
                <w:i w:val="false"/>
                <w:color w:val="000000"/>
                <w:sz w:val="20"/>
              </w:rPr>
              <w:t>қағидалары 5-қосымша</w:t>
            </w:r>
          </w:p>
        </w:tc>
      </w:tr>
    </w:tbl>
    <w:bookmarkStart w:name="z172" w:id="159"/>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59"/>
    <w:bookmarkStart w:name="z173" w:id="160"/>
    <w:p>
      <w:pPr>
        <w:spacing w:after="0"/>
        <w:ind w:left="0"/>
        <w:jc w:val="both"/>
      </w:pPr>
      <w:r>
        <w:rPr>
          <w:rFonts w:ascii="Times New Roman"/>
          <w:b w:val="false"/>
          <w:i w:val="false"/>
          <w:color w:val="000000"/>
          <w:sz w:val="28"/>
        </w:rPr>
        <w:t>
            Жайлылық типі ______________________________________________</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1"/>
    <w:p>
      <w:pPr>
        <w:spacing w:after="0"/>
        <w:ind w:left="0"/>
        <w:jc w:val="both"/>
      </w:pPr>
      <w:r>
        <w:rPr>
          <w:rFonts w:ascii="Times New Roman"/>
          <w:b w:val="false"/>
          <w:i w:val="false"/>
          <w:color w:val="000000"/>
          <w:sz w:val="28"/>
        </w:rPr>
        <w:t>
            Барлығы ____________</w:t>
      </w:r>
    </w:p>
    <w:bookmarkEnd w:id="161"/>
    <w:bookmarkStart w:name="z175" w:id="162"/>
    <w:p>
      <w:pPr>
        <w:spacing w:after="0"/>
        <w:ind w:left="0"/>
        <w:jc w:val="both"/>
      </w:pPr>
      <w:r>
        <w:rPr>
          <w:rFonts w:ascii="Times New Roman"/>
          <w:b w:val="false"/>
          <w:i w:val="false"/>
          <w:color w:val="000000"/>
          <w:sz w:val="28"/>
        </w:rPr>
        <w:t>
            Тәулігіне орташа _______________</w:t>
      </w:r>
    </w:p>
    <w:bookmarkEnd w:id="162"/>
    <w:bookmarkStart w:name="z176" w:id="163"/>
    <w:p>
      <w:pPr>
        <w:spacing w:after="0"/>
        <w:ind w:left="0"/>
        <w:jc w:val="both"/>
      </w:pPr>
      <w:r>
        <w:rPr>
          <w:rFonts w:ascii="Times New Roman"/>
          <w:b w:val="false"/>
          <w:i w:val="false"/>
          <w:color w:val="000000"/>
          <w:sz w:val="28"/>
        </w:rPr>
        <w:t>
            Қолдары ______________</w:t>
      </w:r>
    </w:p>
    <w:bookmarkEnd w:id="163"/>
    <w:bookmarkStart w:name="z177" w:id="164"/>
    <w:p>
      <w:pPr>
        <w:spacing w:after="0"/>
        <w:ind w:left="0"/>
        <w:jc w:val="both"/>
      </w:pPr>
      <w:r>
        <w:rPr>
          <w:rFonts w:ascii="Times New Roman"/>
          <w:b w:val="false"/>
          <w:i w:val="false"/>
          <w:color w:val="000000"/>
          <w:sz w:val="28"/>
        </w:rPr>
        <w:t>
            Т.А.Ә. (болған жағдайда), лауазымы __________________________________</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