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dad7" w14:textId="805d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Самар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2025 жылғы 22 желтоқсандағы № 27-2/VIII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Самар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100 878,1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100 878,1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3 342,1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Аққала ауылдық округ бюджетінде жергілікті бюджеттен ағымдағы нысаналы трансферттер 25 421,0 мың теңге мөлшерінде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Аққала ауылдық округ бюджетінде жергілікті бюджеттен субвенциялар 25 421,0 мың теңге мөлшерінде ескерілсін.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Бастаушы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125 934,3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125 934,3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32 548,3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Бастаушы ауылдық округ бюджетінде жергілікті бюджеттен ағымдағы нысаналы трансферттер 56 140,0 мың теңге мөлшерінде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Бастаушы ауылдық округ бюджетінде жергілікті бюджеттен субвенциялар 27 526,3 мың теңге мөлшерінде ескерілсін.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Құлынжон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92 886,5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77 210,0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92 886,5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4 816,5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Құлынжон ауылдық округ бюджетінде жергілікті бюджеттен ағымдағы нысаналы трансферттер 42 473,0 мың теңге мөлшерінде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Құлынжон ауылдық округ бюджетінде жергілікті бюджеттен субвенциялар 34 737,0 мың теңге мөлшерінде ескерілсін.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Мариногорка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85 720,3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85 720,3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1 332,3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 жылға арналған Мариногорка ауылдық округ бюджетінде жергілікті бюджеттен ағымдағы нысаналы трансферттер 33 650,0 мың теңге мөлшерінде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 жылға арналған Мариногорка ауылдық округ бюджетінде жергілікті бюджеттен субвенциялар 41 203,5 мың теңге мөлшерінде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Миролюбовка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131 155,0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10 950,0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4 062,0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Самар ауданы мәслихатының 05.02.2026 </w:t>
      </w:r>
      <w:r>
        <w:rPr>
          <w:rFonts w:ascii="Times New Roman"/>
          <w:b w:val="false"/>
          <w:i w:val="false"/>
          <w:color w:val="000000"/>
          <w:sz w:val="28"/>
        </w:rPr>
        <w:t>№ 28-8/VIII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 жылға арналған Миролюбовка ауылдық округ бюджетінде жергілікті бюджеттен ағымдағы нысаналы трансферттер 89 724,0 мың теңге мөлшерінде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Шығыс Қазақстан облысы Самар ауданы мәслихатының 05.02.2026 </w:t>
      </w:r>
      <w:r>
        <w:rPr>
          <w:rFonts w:ascii="Times New Roman"/>
          <w:b w:val="false"/>
          <w:i w:val="false"/>
          <w:color w:val="000000"/>
          <w:sz w:val="28"/>
        </w:rPr>
        <w:t>№ 28-8/VIII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 жылға арналған Миролюбовка ауылдық округ бюджетінде жергілікті бюджеттен субвенциялар 26 418,2 мың теңге мөлшесінде ескерілсін.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2026-2028 жылдарға арналған Палатцы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131 184,1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124 932,1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131 184,1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452,1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2026 жылға арналған Палатцы ауылдық округ бюджетінде жергілікті бюджеттен ағымдағы нысаналы трансферттер 78 731,0 мың теңге мөлшерінде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жылға арналған Палатцы ауылдық округ бюджетінде жергілікті бюджеттен субвенциялар 46 200,8 мың теңге мөлшерінде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2026-2028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355 155,9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101 820,0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172 390,0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355 155,9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72 445,9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Самар ауылдық округ бюджетінде жергілікті бюджеттен ағымдағы нысаналы трансферттер 124 553,0 мың теңге мөлшерінде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2026 жылға арналған Самар ауылдық округ бюджетінде жергілікті бюджеттен субвенциялар 47 836,9 мың теңге мөлшерінде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2026-2028 жылдарға арналған Сарыбел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97 273,6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8 170,0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2 830,0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20 000,6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2026 жылға арналған Сарыбел ауылдық округ бюджетінде жергілікті бюджеттен ағымдағы нысаналы трансферттер 37 535,0 мың теңге мөлшерінде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00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2026 жылға арналған Сарыбел ауылдық округ бюджетінде жергілікті бюджеттен субвенциялар 28 738,0 мың теңге мөлшерінде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Аққала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Бастаушы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Бастаушы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Құлынжон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92 886,5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Мариногорка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Миролюбовка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Самар ауданы мәслихатының 05.02.2026 </w:t>
      </w:r>
      <w:r>
        <w:rPr>
          <w:rFonts w:ascii="Times New Roman"/>
          <w:b w:val="false"/>
          <w:i w:val="false"/>
          <w:color w:val="ff0000"/>
          <w:sz w:val="28"/>
        </w:rPr>
        <w:t>№ 28-8/VIII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Палатцы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131 184,1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131 184,1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Палатцы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көлік құралдары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355 155,9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355 155,9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Самар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Сарыбел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Самар ауданы мәслихатының 30.04.2026 </w:t>
      </w:r>
      <w:r>
        <w:rPr>
          <w:rFonts w:ascii="Times New Roman"/>
          <w:b w:val="false"/>
          <w:i w:val="false"/>
          <w:color w:val="ff0000"/>
          <w:sz w:val="28"/>
        </w:rPr>
        <w:t>№ 31-4/VIII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