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b1339" w14:textId="c9b13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Самар ауданы мәслихатының 2024 жылғы 25 желтоқсандағы № 18-2/VIII "2025-2027 жылдарға арналған Самар ауданының аудандық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Самар ауданы мәслихатының 2025 жылғы 31 шілдедегі № 23-2/VIII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Самар ауданының мәслихаты ШЕШІМ ҚАБЫЛДАДЫ: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Самар ауданы мәслихатының 2024 жылғы 25 желтоқсандағы № 18-2/VIIІ "2025-2027 жылдарға арналған Самар ауданының аудандық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4 181 967,1 мың теңге, соның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1 478 195,0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12 985,0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13 000,0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2 131 954,1 мың теңге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53 060,0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 4 158 013,1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103 836,0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127 790,0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23 954,0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теңге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- 103 836,0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103 836,0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127 790,0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23 954,0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0,0 мың теңге.";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редақцияда жазылсын.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Самар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Шаймарданова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Самар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23-2/VIII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Самар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18-2/VIII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4 181 967,1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1 478 195,0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706 454,0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661 454,0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649 670,0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649 670,0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90 640,0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90 640,0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кәсіптік қызметті жүзеге асыру үшін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 мемлекттік органдардың немесе лауазымды адамдардың, заңдық маңызы бар іс-әрекеттерді жасағаны және(немесе) құжаттарды бергені үшін өндіріп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міндет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тусетін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мүлікті жалдау кірісі мелекеттік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несиелер бойынша пайыздар мемлекеттік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ұйымдастыратын мемлекеттік сатып алудан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 есебінен қаржыландырылатын мемлекеттік мекемелер ұйымдастыратын мемлекеттік сатып алуды өткізуден өтетін ақша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2 131 954,1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бюджеттерінен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мемлекеттік басқару органдарынан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2 128 712,7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берілетін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1 523 241,0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даму трансферттері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265 031,7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340 440,0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468 819,0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мемлекеттік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468 819,0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468 819,0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4 158 013,1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923 449,7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басқарудың жалпы функцияларын орындайтын өкілді атқарушы және басқа органдар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335 294,4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53 415,0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мәслихатының қызметін қамтамасыз ету жөніндегі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53 175,0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есебiнен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53 170,0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281 879,4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245 080,0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есебiнен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245 042,0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шұғыл шығындарға арналған резерві есебінен іс-шаралар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шұғыл шығындарға арналған резервінің есебінен іс-шаралар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ағымдағы нысаналы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31 065,4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22 291,4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берілетін трансферттер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мүлікке бағалау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мүлікті басқару, жекешелендіруден кейінгі қызмет және осыған байланысты дауларды реттеу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мемлекеттік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586 297,3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46 466,0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кәсіпкерлік пен ауыл шаруашылығын дамыту саласындағы мемлекеттік саясатты іске асыру жөніндегі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43 973,0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есебiнен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43 971,0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72 967,5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және дамыту, мемлекеттік жоспарлау,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69 965,0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есебiнен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69 963,0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ағымдағы нысаналы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есебiнен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шаруашылық,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466 863,8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62 554,1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есебiнен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62 552,1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ағымдағы нысаналы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404 309,7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129 409,5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берілетін трансферттер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274 900,2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қажеттіліктер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орындау шеңберіндегі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бойынша жұмысты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жою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мекендердегі өрттердің алдын алу және сөндіру жөніндегі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шаруашылық,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626 312,0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227 097,0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227 097,0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227 097,0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есебiнен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берілетін трансферттер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96 557,0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323 618,0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323 618,0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заңнамасына сәйкес ауылдық жерлерде денсаулық сақтау, білім беру, әлеуметтік қамсыздандыру, мәдениет, спорт және ветеринария мамандарына отын сатып алуға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көмегін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шешімдері бойынша мұқтаж азаматтардың жекелеген санаттарына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берілетін трансферттер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 тәрбиеленетін және оқитын мүгедек балаларды материалдық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196 244,0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есебiнен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116 698,0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берілетін трансферттер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83 511,0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оңалтудың жеке бағдарламасына сәйкес мұқтаж мүгедектерді міндетті гигиеналық құралдармен қамтамасыз ету және ымдап сөйлеу тілі мамандарының, жеке көмекшілердің қызметтер көрсетуі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есебiнен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берілетін трансферттер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40 715,0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75 597,0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75 597,0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 үшін әлеуметтік бағдарламаларды іске асыру және жұмыспен қамтуды қамтамасыз ету саласындағы жергілікті деңгейде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есебiнен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58 395,0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Жәрдемақылар мен басқа да әлеуметтік төлемдерді есепке жатқызу, төлеу және жеткізу жөніндегі қызметтерге ақы төлеу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ҚР-да мүгедектердің құқықтарын қамтамасыз ету және өмір сүру сапасын жақсарту жөніндегі 2012-2018 жылдарға арналған іс-шаралар жоспарын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есебiнен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берілетін трансферттер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1 396 152,5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883 756,7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шаруашылық,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883 756,7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қажеттіліктер үшін жер учаскелерін алып қою, оның ішінде сатып алу жолымен алып қою және осыған байланысты жылжымайтын мүлікті иеліктен шығару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122 080,0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берілетін трансферттер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122 080,0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61 044,7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берілетін трансферттер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61 044,7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қорынан тұрғын үй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670 069,0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есебiнен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179 040,0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берілетін трансферттер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несиелерден облыстық бюджеттен алынған несиелер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341 029,0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512 395,8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шаруашылық,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512 395,8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309 408,8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берілетін трансферттер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309 408,8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202 987,0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берілетін трансферттер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202 987,0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397 348,6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139 535,5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139 535,5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жұмыстарын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139 535,5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есебiнен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139 508,5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деңгейде спорттық жарыстар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түрлі спорт түрлері бойынша ауданның (облыстық маңызы бар қаланың) құрама командаларының мүшелерін облыстық спорттық жарыстарға дайындау және қатысу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116 239,5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116 239,5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саясатты жүргізу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60 502,7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есебiнен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60 316,7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29 736,8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29 736,8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120 028,6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120 028,6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ішкі саясат, мәдениет, тілдерді дамыту және спорт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48 999,6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есебiнен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48 997,6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50 529,0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есебiнен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ағымдағы нысаналы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берілетін трансферттер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шаруашылық,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энергетикалық жүйесін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берілетін трансферттер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206 478,9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шаруашылық,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67 920,9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67 920,9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және ауыл шаруашылығы саласында жергілікті деңгейде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50 920,9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есебiнен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50 918,9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аймақтарға бөлу жөніндегі жұмыстарды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 қалалардың, аудандық маңызы бар қалалардың, ауылдық округтердің, кенттердің, ауылдардың шекараларын белгілеу кезінде жүргізілетін жерге орналастыру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138 558,0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138 558,0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127 790,0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берілген кредиттер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127 790,0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бойынша 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шаруашылық,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 схемаларын және елді мекендердің бас жоспарларын әзірлеу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196 215,0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196 215,0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шаруашылық,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196 215,0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196 215,0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131 824,0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берілетін трансферттер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64 391,0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аумағындағы табиғи және техногендік сипаттағы төтенше жағдайларды жоюға арналған ауданның (облыстық маңызы бар қаланың) жергілікті атқарушы органының төтенше резерві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шығындарға арналған ауданның (облыстық маңызы бар қаланың) жергілікті атқарушы органының резерві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Қарызға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Қарызға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қарыздар бойынша сыйақылар мен өзге де төлемдерді төлеу бойынша жергілікті атқарушы органдардың борышына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343 681,4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343 681,4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343 681,4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толық пайдаланылмаған) нысаналы ағымдағы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толық пайдаланылмаған) нысаналы трансферттердің сомаларын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340 440,0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340 440,0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103 836,0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127 790,0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127 790,0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127 790,0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127 790,0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арналған 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127 790,0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-103 836,0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Қарыздардың түсуі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127 790,0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Қарыздардың түсуі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127 790,0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мемлекеттік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127 790,0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127 790,0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127 790,0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23 954,0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