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bb111" w14:textId="acbb1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Шемонаиха ауданының бюджеті туралы</w:t>
      </w:r>
    </w:p>
    <w:p>
      <w:pPr>
        <w:spacing w:after="0"/>
        <w:ind w:left="0"/>
        <w:jc w:val="both"/>
      </w:pPr>
      <w:r>
        <w:rPr>
          <w:rFonts w:ascii="Times New Roman"/>
          <w:b w:val="false"/>
          <w:i w:val="false"/>
          <w:color w:val="000000"/>
          <w:sz w:val="28"/>
        </w:rPr>
        <w:t>Шығыс Қазақстан облысы Шемонаиха аудандық мәслихатының 2025 жылғы 19 желтоқсандағы № 42/2-VIII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2026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сәйкес Шемонаиха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2026-2028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2026 жылға мынадай көлемдерде бекiтiлсiн:</w:t>
      </w:r>
    </w:p>
    <w:bookmarkEnd w:id="1"/>
    <w:p>
      <w:pPr>
        <w:spacing w:after="0"/>
        <w:ind w:left="0"/>
        <w:jc w:val="both"/>
      </w:pPr>
      <w:r>
        <w:rPr>
          <w:rFonts w:ascii="Times New Roman"/>
          <w:b w:val="false"/>
          <w:i w:val="false"/>
          <w:color w:val="000000"/>
          <w:sz w:val="28"/>
        </w:rPr>
        <w:t>
      1) кірістер – 6 619 220,5 мың теңге, оның ішінде:</w:t>
      </w:r>
    </w:p>
    <w:p>
      <w:pPr>
        <w:spacing w:after="0"/>
        <w:ind w:left="0"/>
        <w:jc w:val="both"/>
      </w:pPr>
      <w:r>
        <w:rPr>
          <w:rFonts w:ascii="Times New Roman"/>
          <w:b w:val="false"/>
          <w:i w:val="false"/>
          <w:color w:val="000000"/>
          <w:sz w:val="28"/>
        </w:rPr>
        <w:t>
      салықтық түсімдер – 4 911 788,0 мың теңге;</w:t>
      </w:r>
    </w:p>
    <w:p>
      <w:pPr>
        <w:spacing w:after="0"/>
        <w:ind w:left="0"/>
        <w:jc w:val="both"/>
      </w:pPr>
      <w:r>
        <w:rPr>
          <w:rFonts w:ascii="Times New Roman"/>
          <w:b w:val="false"/>
          <w:i w:val="false"/>
          <w:color w:val="000000"/>
          <w:sz w:val="28"/>
        </w:rPr>
        <w:t>
      салықтық емес түсімдер – 23 594,0 мың теңге;</w:t>
      </w:r>
    </w:p>
    <w:p>
      <w:pPr>
        <w:spacing w:after="0"/>
        <w:ind w:left="0"/>
        <w:jc w:val="both"/>
      </w:pPr>
      <w:r>
        <w:rPr>
          <w:rFonts w:ascii="Times New Roman"/>
          <w:b w:val="false"/>
          <w:i w:val="false"/>
          <w:color w:val="000000"/>
          <w:sz w:val="28"/>
        </w:rPr>
        <w:t>
      негізгі капиталды сатудан түсетін түсімдер – 574 217,2 мың теңге;</w:t>
      </w:r>
    </w:p>
    <w:p>
      <w:pPr>
        <w:spacing w:after="0"/>
        <w:ind w:left="0"/>
        <w:jc w:val="both"/>
      </w:pPr>
      <w:r>
        <w:rPr>
          <w:rFonts w:ascii="Times New Roman"/>
          <w:b w:val="false"/>
          <w:i w:val="false"/>
          <w:color w:val="000000"/>
          <w:sz w:val="28"/>
        </w:rPr>
        <w:t>
      арнаулы түсімдер – 0 теңге;</w:t>
      </w:r>
    </w:p>
    <w:p>
      <w:pPr>
        <w:spacing w:after="0"/>
        <w:ind w:left="0"/>
        <w:jc w:val="both"/>
      </w:pPr>
      <w:r>
        <w:rPr>
          <w:rFonts w:ascii="Times New Roman"/>
          <w:b w:val="false"/>
          <w:i w:val="false"/>
          <w:color w:val="000000"/>
          <w:sz w:val="28"/>
        </w:rPr>
        <w:t>
      трансферттердің түсімдері – 1 109 621,3 мың теңге;</w:t>
      </w:r>
    </w:p>
    <w:p>
      <w:pPr>
        <w:spacing w:after="0"/>
        <w:ind w:left="0"/>
        <w:jc w:val="both"/>
      </w:pPr>
      <w:r>
        <w:rPr>
          <w:rFonts w:ascii="Times New Roman"/>
          <w:b w:val="false"/>
          <w:i w:val="false"/>
          <w:color w:val="000000"/>
          <w:sz w:val="28"/>
        </w:rPr>
        <w:t>
      2) шығындар – 6 794 676,6 мың теңге;</w:t>
      </w:r>
    </w:p>
    <w:p>
      <w:pPr>
        <w:spacing w:after="0"/>
        <w:ind w:left="0"/>
        <w:jc w:val="both"/>
      </w:pPr>
      <w:r>
        <w:rPr>
          <w:rFonts w:ascii="Times New Roman"/>
          <w:b w:val="false"/>
          <w:i w:val="false"/>
          <w:color w:val="000000"/>
          <w:sz w:val="28"/>
        </w:rPr>
        <w:t>
      3) таза бюджеттік кредиттеу – 12 056,0 мың теңге, оның ішінде:</w:t>
      </w:r>
    </w:p>
    <w:p>
      <w:pPr>
        <w:spacing w:after="0"/>
        <w:ind w:left="0"/>
        <w:jc w:val="both"/>
      </w:pPr>
      <w:r>
        <w:rPr>
          <w:rFonts w:ascii="Times New Roman"/>
          <w:b w:val="false"/>
          <w:i w:val="false"/>
          <w:color w:val="000000"/>
          <w:sz w:val="28"/>
        </w:rPr>
        <w:t>
      бюджеттік кредиттер – 34 600,0 мың теңге;</w:t>
      </w:r>
    </w:p>
    <w:p>
      <w:pPr>
        <w:spacing w:after="0"/>
        <w:ind w:left="0"/>
        <w:jc w:val="both"/>
      </w:pPr>
      <w:r>
        <w:rPr>
          <w:rFonts w:ascii="Times New Roman"/>
          <w:b w:val="false"/>
          <w:i w:val="false"/>
          <w:color w:val="000000"/>
          <w:sz w:val="28"/>
        </w:rPr>
        <w:t>
      бюджеттік кредиттерді өтеу – 22 544,0 мың теңге;</w:t>
      </w:r>
    </w:p>
    <w:p>
      <w:pPr>
        <w:spacing w:after="0"/>
        <w:ind w:left="0"/>
        <w:jc w:val="both"/>
      </w:pPr>
      <w:r>
        <w:rPr>
          <w:rFonts w:ascii="Times New Roman"/>
          <w:b w:val="false"/>
          <w:i w:val="false"/>
          <w:color w:val="000000"/>
          <w:sz w:val="28"/>
        </w:rPr>
        <w:t>
      4) қаржылық активтермен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қаржылық активтерді сатып алу – 0 теңге;</w:t>
      </w:r>
    </w:p>
    <w:p>
      <w:pPr>
        <w:spacing w:after="0"/>
        <w:ind w:left="0"/>
        <w:jc w:val="both"/>
      </w:pPr>
      <w:r>
        <w:rPr>
          <w:rFonts w:ascii="Times New Roman"/>
          <w:b w:val="false"/>
          <w:i w:val="false"/>
          <w:color w:val="000000"/>
          <w:sz w:val="28"/>
        </w:rPr>
        <w:t>
      мемлекеттің қаржылық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-187 512,1 мың теңге;</w:t>
      </w:r>
    </w:p>
    <w:p>
      <w:pPr>
        <w:spacing w:after="0"/>
        <w:ind w:left="0"/>
        <w:jc w:val="both"/>
      </w:pPr>
      <w:r>
        <w:rPr>
          <w:rFonts w:ascii="Times New Roman"/>
          <w:b w:val="false"/>
          <w:i w:val="false"/>
          <w:color w:val="000000"/>
          <w:sz w:val="28"/>
        </w:rPr>
        <w:t>
      7) бюджет тапшылығын қаржыландыру (профицитін пайдалану) – 187 512,1 мың теңге, оның ішінде:</w:t>
      </w:r>
    </w:p>
    <w:p>
      <w:pPr>
        <w:spacing w:after="0"/>
        <w:ind w:left="0"/>
        <w:jc w:val="both"/>
      </w:pPr>
      <w:r>
        <w:rPr>
          <w:rFonts w:ascii="Times New Roman"/>
          <w:b w:val="false"/>
          <w:i w:val="false"/>
          <w:color w:val="000000"/>
          <w:sz w:val="28"/>
        </w:rPr>
        <w:t>
      қарыздар түсімі – 34 600,0 мың теңге;</w:t>
      </w:r>
    </w:p>
    <w:p>
      <w:pPr>
        <w:spacing w:after="0"/>
        <w:ind w:left="0"/>
        <w:jc w:val="both"/>
      </w:pPr>
      <w:r>
        <w:rPr>
          <w:rFonts w:ascii="Times New Roman"/>
          <w:b w:val="false"/>
          <w:i w:val="false"/>
          <w:color w:val="000000"/>
          <w:sz w:val="28"/>
        </w:rPr>
        <w:t>
      қарыздарды өтеу – 35 334,0 мың теңге;</w:t>
      </w:r>
    </w:p>
    <w:p>
      <w:pPr>
        <w:spacing w:after="0"/>
        <w:ind w:left="0"/>
        <w:jc w:val="both"/>
      </w:pPr>
      <w:r>
        <w:rPr>
          <w:rFonts w:ascii="Times New Roman"/>
          <w:b w:val="false"/>
          <w:i w:val="false"/>
          <w:color w:val="000000"/>
          <w:sz w:val="28"/>
        </w:rPr>
        <w:t>
      бюджет қаражатының пайдаланылатын қалдықтары – 188 246,1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Шемонаиха аудандық мәслихатының 02.04.2026 </w:t>
      </w:r>
      <w:r>
        <w:rPr>
          <w:rFonts w:ascii="Times New Roman"/>
          <w:b w:val="false"/>
          <w:i w:val="false"/>
          <w:color w:val="000000"/>
          <w:sz w:val="28"/>
        </w:rPr>
        <w:t>№ 45/4 -VIII</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2026 жылға арналған аудан бюджетіне кірістерді бөлу нормативтері әлеуметтік салық бойынша 1% мөлшерде қабылдансын.</w:t>
      </w:r>
    </w:p>
    <w:bookmarkEnd w:id="2"/>
    <w:bookmarkStart w:name="z8" w:id="3"/>
    <w:p>
      <w:pPr>
        <w:spacing w:after="0"/>
        <w:ind w:left="0"/>
        <w:jc w:val="both"/>
      </w:pPr>
      <w:r>
        <w:rPr>
          <w:rFonts w:ascii="Times New Roman"/>
          <w:b w:val="false"/>
          <w:i w:val="false"/>
          <w:color w:val="000000"/>
          <w:sz w:val="28"/>
        </w:rPr>
        <w:t>
      3. 2026 жылға арналған аудандық бюджетте 540 845,0 мың теңге сомасында аудандық маңызы бар қала, кенттер, ауылдық округтер бюджеттеріне аудандық бюджеттен берілетін субвенциялар көлемі қарастырылсын, оның ішінде:</w:t>
      </w:r>
    </w:p>
    <w:bookmarkEnd w:id="3"/>
    <w:p>
      <w:pPr>
        <w:spacing w:after="0"/>
        <w:ind w:left="0"/>
        <w:jc w:val="both"/>
      </w:pPr>
      <w:r>
        <w:rPr>
          <w:rFonts w:ascii="Times New Roman"/>
          <w:b w:val="false"/>
          <w:i w:val="false"/>
          <w:color w:val="000000"/>
          <w:sz w:val="28"/>
        </w:rPr>
        <w:t>
      Шемонаиха қаласы – 82 529,0 мың теңге;</w:t>
      </w:r>
    </w:p>
    <w:p>
      <w:pPr>
        <w:spacing w:after="0"/>
        <w:ind w:left="0"/>
        <w:jc w:val="both"/>
      </w:pPr>
      <w:r>
        <w:rPr>
          <w:rFonts w:ascii="Times New Roman"/>
          <w:b w:val="false"/>
          <w:i w:val="false"/>
          <w:color w:val="000000"/>
          <w:sz w:val="28"/>
        </w:rPr>
        <w:t>
      Первомайский кенті – 57 184,0 мың теңге;</w:t>
      </w:r>
    </w:p>
    <w:p>
      <w:pPr>
        <w:spacing w:after="0"/>
        <w:ind w:left="0"/>
        <w:jc w:val="both"/>
      </w:pPr>
      <w:r>
        <w:rPr>
          <w:rFonts w:ascii="Times New Roman"/>
          <w:b w:val="false"/>
          <w:i w:val="false"/>
          <w:color w:val="000000"/>
          <w:sz w:val="28"/>
        </w:rPr>
        <w:t>
      Усть-Таловка кенті – 115 474,0 мың теңге;</w:t>
      </w:r>
    </w:p>
    <w:p>
      <w:pPr>
        <w:spacing w:after="0"/>
        <w:ind w:left="0"/>
        <w:jc w:val="both"/>
      </w:pPr>
      <w:r>
        <w:rPr>
          <w:rFonts w:ascii="Times New Roman"/>
          <w:b w:val="false"/>
          <w:i w:val="false"/>
          <w:color w:val="000000"/>
          <w:sz w:val="28"/>
        </w:rPr>
        <w:t>
      Вавилон ауылдық округі – 18 895,0 мың теңге;</w:t>
      </w:r>
    </w:p>
    <w:p>
      <w:pPr>
        <w:spacing w:after="0"/>
        <w:ind w:left="0"/>
        <w:jc w:val="both"/>
      </w:pPr>
      <w:r>
        <w:rPr>
          <w:rFonts w:ascii="Times New Roman"/>
          <w:b w:val="false"/>
          <w:i w:val="false"/>
          <w:color w:val="000000"/>
          <w:sz w:val="28"/>
        </w:rPr>
        <w:t>
      Верх-Уба ауылдық округі – 37 778,0 мың теңге;</w:t>
      </w:r>
    </w:p>
    <w:p>
      <w:pPr>
        <w:spacing w:after="0"/>
        <w:ind w:left="0"/>
        <w:jc w:val="both"/>
      </w:pPr>
      <w:r>
        <w:rPr>
          <w:rFonts w:ascii="Times New Roman"/>
          <w:b w:val="false"/>
          <w:i w:val="false"/>
          <w:color w:val="000000"/>
          <w:sz w:val="28"/>
        </w:rPr>
        <w:t>
      Выдриха ауылдық округі – 44 138,0 мың теңге;</w:t>
      </w:r>
    </w:p>
    <w:p>
      <w:pPr>
        <w:spacing w:after="0"/>
        <w:ind w:left="0"/>
        <w:jc w:val="both"/>
      </w:pPr>
      <w:r>
        <w:rPr>
          <w:rFonts w:ascii="Times New Roman"/>
          <w:b w:val="false"/>
          <w:i w:val="false"/>
          <w:color w:val="000000"/>
          <w:sz w:val="28"/>
        </w:rPr>
        <w:t>
      Волчанка ауылдық округі – 40 395,0 мың теңге;</w:t>
      </w:r>
    </w:p>
    <w:p>
      <w:pPr>
        <w:spacing w:after="0"/>
        <w:ind w:left="0"/>
        <w:jc w:val="both"/>
      </w:pPr>
      <w:r>
        <w:rPr>
          <w:rFonts w:ascii="Times New Roman"/>
          <w:b w:val="false"/>
          <w:i w:val="false"/>
          <w:color w:val="000000"/>
          <w:sz w:val="28"/>
        </w:rPr>
        <w:t>
      Зевакино ауылдық округі – 42 544,0 мың теңге;</w:t>
      </w:r>
    </w:p>
    <w:p>
      <w:pPr>
        <w:spacing w:after="0"/>
        <w:ind w:left="0"/>
        <w:jc w:val="both"/>
      </w:pPr>
      <w:r>
        <w:rPr>
          <w:rFonts w:ascii="Times New Roman"/>
          <w:b w:val="false"/>
          <w:i w:val="false"/>
          <w:color w:val="000000"/>
          <w:sz w:val="28"/>
        </w:rPr>
        <w:t>
      Каменевский ауылдық округі – 29 997,0 мың теңге;</w:t>
      </w:r>
    </w:p>
    <w:p>
      <w:pPr>
        <w:spacing w:after="0"/>
        <w:ind w:left="0"/>
        <w:jc w:val="both"/>
      </w:pPr>
      <w:r>
        <w:rPr>
          <w:rFonts w:ascii="Times New Roman"/>
          <w:b w:val="false"/>
          <w:i w:val="false"/>
          <w:color w:val="000000"/>
          <w:sz w:val="28"/>
        </w:rPr>
        <w:t>
      Октябрьское ауылдық округі – 36 895,0 мың теңге;</w:t>
      </w:r>
    </w:p>
    <w:p>
      <w:pPr>
        <w:spacing w:after="0"/>
        <w:ind w:left="0"/>
        <w:jc w:val="both"/>
      </w:pPr>
      <w:r>
        <w:rPr>
          <w:rFonts w:ascii="Times New Roman"/>
          <w:b w:val="false"/>
          <w:i w:val="false"/>
          <w:color w:val="000000"/>
          <w:sz w:val="28"/>
        </w:rPr>
        <w:t>
      Разин ауылдық округі – 35 016,0 мың теңге.</w:t>
      </w:r>
    </w:p>
    <w:bookmarkStart w:name="z9" w:id="4"/>
    <w:p>
      <w:pPr>
        <w:spacing w:after="0"/>
        <w:ind w:left="0"/>
        <w:jc w:val="both"/>
      </w:pPr>
      <w:r>
        <w:rPr>
          <w:rFonts w:ascii="Times New Roman"/>
          <w:b w:val="false"/>
          <w:i w:val="false"/>
          <w:color w:val="000000"/>
          <w:sz w:val="28"/>
        </w:rPr>
        <w:t>
      4. Ауданның жергілікті атқарушы органының 2026 жылға арналған резерві 243 235,0 мың теңге сомасында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Шемонаиха аудандық мәслихатының 02.04.2026 </w:t>
      </w:r>
      <w:r>
        <w:rPr>
          <w:rFonts w:ascii="Times New Roman"/>
          <w:b w:val="false"/>
          <w:i w:val="false"/>
          <w:color w:val="000000"/>
          <w:sz w:val="28"/>
        </w:rPr>
        <w:t>№ 45/4 -VIII</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5. 2026 жылға арналған аудандық бюджетте 1 668 710,0 мың теңге сомасындабюджеттік алып коюлар көзделсін.</w:t>
      </w:r>
    </w:p>
    <w:bookmarkEnd w:id="5"/>
    <w:bookmarkStart w:name="z15" w:id="6"/>
    <w:p>
      <w:pPr>
        <w:spacing w:after="0"/>
        <w:ind w:left="0"/>
        <w:jc w:val="both"/>
      </w:pPr>
      <w:r>
        <w:rPr>
          <w:rFonts w:ascii="Times New Roman"/>
          <w:b w:val="false"/>
          <w:i w:val="false"/>
          <w:color w:val="000000"/>
          <w:sz w:val="28"/>
        </w:rPr>
        <w:t>
      5-1. 2026 жылға арналған аудандық бюджетте 219 663,2 мың теңге білім беру саласындағы және оларға ведомстволық бағыныстағы мемлекеттік мекемелердегі атқарушы органдардың функциялары мен штат саны лимиттерінің өзгеруіне байланысты нысаналы ағымдағы трансферттер көзделсін.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5-1-тармақпен толықтырылды - Шығыс Қазақстан облысы Шемонаиха аудандық мәслихатының 02.04.2026 </w:t>
      </w:r>
      <w:r>
        <w:rPr>
          <w:rFonts w:ascii="Times New Roman"/>
          <w:b w:val="false"/>
          <w:i w:val="false"/>
          <w:color w:val="000000"/>
          <w:sz w:val="28"/>
        </w:rPr>
        <w:t>№ 45/4 -VIII</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16" w:id="7"/>
    <w:p>
      <w:pPr>
        <w:spacing w:after="0"/>
        <w:ind w:left="0"/>
        <w:jc w:val="both"/>
      </w:pPr>
      <w:r>
        <w:rPr>
          <w:rFonts w:ascii="Times New Roman"/>
          <w:b w:val="false"/>
          <w:i w:val="false"/>
          <w:color w:val="000000"/>
          <w:sz w:val="28"/>
        </w:rPr>
        <w:t>
      5-2. 2026 жылға арналған аудандық бюджетте Волчанка ауылдық округінің бюджетінен аудан бюджетіне 5 820,0 мың теңге трансферттер түсімі көзделсін.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5-2-тармақпен толықтырылды - Шығыс Қазақстан облысы Шемонаиха аудандық мәслихатының 02.04.2026 </w:t>
      </w:r>
      <w:r>
        <w:rPr>
          <w:rFonts w:ascii="Times New Roman"/>
          <w:b w:val="false"/>
          <w:i w:val="false"/>
          <w:color w:val="000000"/>
          <w:sz w:val="28"/>
        </w:rPr>
        <w:t>№ 45/4 -VIII</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6. Осы шешiм 2026 жылғы 1 қаңтардан бастап қолданысқа енгiзiледi.</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Шемонаиха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2025 жылғы 19 желтоқсандағы </w:t>
            </w:r>
            <w:r>
              <w:br/>
            </w:r>
            <w:r>
              <w:rPr>
                <w:rFonts w:ascii="Times New Roman"/>
                <w:b w:val="false"/>
                <w:i w:val="false"/>
                <w:color w:val="000000"/>
                <w:sz w:val="20"/>
              </w:rPr>
              <w:t xml:space="preserve">№ 42/2 -VIII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6 199 906,0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4 911 788,0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3 017 440,0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2 656 622,0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1 697 744,0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1 697 744,0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меншiгiндегі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меншiгiнен түсетiн баска да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355 236,0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884 129,0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884 129,0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884 129,0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6 187 116,0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Аудандык (қалалық) ауқымдағы дала өрттерінің, сондай – ақ мемлекеттік өртке қарсы қызмет органдары құрылмаған елді мекендерде өрттердің алдын алу және оларды сөндіру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Қаржылық активтермен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2025 жылғы 19 желтоқсандағы </w:t>
            </w:r>
            <w:r>
              <w:br/>
            </w:r>
            <w:r>
              <w:rPr>
                <w:rFonts w:ascii="Times New Roman"/>
                <w:b w:val="false"/>
                <w:i w:val="false"/>
                <w:color w:val="000000"/>
                <w:sz w:val="20"/>
              </w:rPr>
              <w:t xml:space="preserve">№ 42/2 -VIII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5 899 874,0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5 459 660,0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3 439 494,0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410 771,0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3 028 723,0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1 808 097,0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1 808 097,0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меншiгiндегі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меншiгiнен түсетiн баска да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415 086,0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391 443,0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388 224,0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5 887 084,0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Аудандык (қалалық) ауқымдағы дала өрттерінің, сондай – ақ мемлекеттік өртке қарсы қызмет органдары құрылмаған елді мекендерде өрттердің алдын алу және оларды сөндіру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Қаржылық активтермен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2025 жылғы 19 желтоқсандағы </w:t>
            </w:r>
            <w:r>
              <w:br/>
            </w:r>
            <w:r>
              <w:rPr>
                <w:rFonts w:ascii="Times New Roman"/>
                <w:b w:val="false"/>
                <w:i w:val="false"/>
                <w:color w:val="000000"/>
                <w:sz w:val="20"/>
              </w:rPr>
              <w:t xml:space="preserve">№ 42/2 -VIII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6 358 461,0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5 878 029,0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3 734 236,0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440 218,0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3 294 018,0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1 916 583,0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1 916 583,0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меншiгiндегі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меншiгiнен түсетiн баска да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6 345 671,0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Аудандык (қалалық) ауқымдағы дала өрттерінің, сондай – ақ мемлекеттік өртке қарсы қызмет органдары құрылмаған елді мекендерде өрттердің алдын алу және оларды сөндіру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2 738 163,0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2 738 163,0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2 738 163,0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Қаржылық активтермен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