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8720f" w14:textId="c2872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Шемонаиха аудандық мәслихатының 2024 жылғы 27 желтоқсандағы № 25/3-VIII "2025-2027 жылдарға арналған Шемонаиха ауданының қала, кенттер және ауылдық округтерінің бюджеттері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Шемонаиха аудандық мәслихатының 2025 жылғы 20 наурыздағы № 30/2-VIII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Шемонаиха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Шемонаиха аудандық мәслихатының 2024 жылғы 27 желтоқсандағы №25/3-VIII "2025-2027 жылдарға арналған Шемонаиха ауданының қала, кенттер және ауылдық округтерінің бюджеттері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Шемонаиха ауданы Шемонаиха қаласының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487 534,0 мың теңге, оның ішінде:</w:t>
      </w:r>
    </w:p>
    <w:bookmarkEnd w:id="1"/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–296 679,0 мың теңге;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4 000,0 мың теңге;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186 855,0 мың теңге;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636 210,7 мың теңге;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–0 теңге;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-148 676,7 мың теңге;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148 676,7 мың теңге, оның ішінде: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0теңге;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148 676,7 мың теңге.";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Шемонаиха ауданы Шемонаиха қаласы бюджетінде 109 470,0 мың теңге сомасында жоғары тұрған бюджеттерден 2025 жылға арналған нысаналы ағымдағы трансферттер қарастырылсын.";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2025-2027 жылдарға арналған Шемонаиха ауданы Первомайский кентініңбюджеті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мынадайкөлемдерде бекітілсін:</w:t>
      </w:r>
    </w:p>
    <w:bookmarkStart w:name="z3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200 023,0 мың теңге, соның ішінде:</w:t>
      </w:r>
    </w:p>
    <w:bookmarkEnd w:id="19"/>
    <w:bookmarkStart w:name="z3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40 730,0 мың теңге;</w:t>
      </w:r>
    </w:p>
    <w:bookmarkEnd w:id="20"/>
    <w:bookmarkStart w:name="z3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21"/>
    <w:bookmarkStart w:name="z3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22"/>
    <w:bookmarkStart w:name="z3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159 293,0 мың теңге;</w:t>
      </w:r>
    </w:p>
    <w:bookmarkEnd w:id="23"/>
    <w:bookmarkStart w:name="z3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205 874,0 мың теңге;</w:t>
      </w:r>
    </w:p>
    <w:bookmarkEnd w:id="24"/>
    <w:bookmarkStart w:name="z3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25"/>
    <w:bookmarkStart w:name="z3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26"/>
    <w:bookmarkStart w:name="z4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27"/>
    <w:bookmarkStart w:name="z4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bookmarkEnd w:id="28"/>
    <w:bookmarkStart w:name="z4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29"/>
    <w:bookmarkStart w:name="z4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30"/>
    <w:bookmarkStart w:name="z4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-5 851,0 мың теңге;</w:t>
      </w:r>
    </w:p>
    <w:bookmarkEnd w:id="31"/>
    <w:bookmarkStart w:name="z4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–5 851,0 мың теңге, оның ішінде:</w:t>
      </w:r>
    </w:p>
    <w:bookmarkEnd w:id="32"/>
    <w:bookmarkStart w:name="z4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33"/>
    <w:bookmarkStart w:name="z4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34"/>
    <w:bookmarkStart w:name="z4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5 851,0 мың тенге.";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5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Шемонаиха ауданы Первомайский кенті бюджетінде 108 834,0 мың теңге сомасында жоғары тұрған бюджеттерден 2025 жылға арналған нысаналы ағымдағы трансферттер қарастырылсын.";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2025-2027 жылдарға арналған Шемонаиха ауданы Усть-Таловка кентінің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9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Start w:name="z5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209 358,0 мың теңге, оның ішінде:</w:t>
      </w:r>
    </w:p>
    <w:bookmarkEnd w:id="37"/>
    <w:bookmarkStart w:name="z5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60 789,0 мың теңге; </w:t>
      </w:r>
    </w:p>
    <w:bookmarkEnd w:id="38"/>
    <w:bookmarkStart w:name="z5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198,0 мың теңге;</w:t>
      </w:r>
    </w:p>
    <w:bookmarkEnd w:id="39"/>
    <w:bookmarkStart w:name="z5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40"/>
    <w:bookmarkStart w:name="z5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148 371,0 мың теңге;</w:t>
      </w:r>
    </w:p>
    <w:bookmarkEnd w:id="41"/>
    <w:bookmarkStart w:name="z5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229 769,2 мың теңге;</w:t>
      </w:r>
    </w:p>
    <w:bookmarkEnd w:id="42"/>
    <w:bookmarkStart w:name="z5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–0 теңге, оның ішінде:</w:t>
      </w:r>
    </w:p>
    <w:bookmarkEnd w:id="43"/>
    <w:bookmarkStart w:name="z6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44"/>
    <w:bookmarkStart w:name="z6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45"/>
    <w:bookmarkStart w:name="z6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bookmarkEnd w:id="46"/>
    <w:bookmarkStart w:name="z6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47"/>
    <w:bookmarkStart w:name="z6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48"/>
    <w:bookmarkStart w:name="z6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-20 411,2 мың теңге;</w:t>
      </w:r>
    </w:p>
    <w:bookmarkEnd w:id="49"/>
    <w:bookmarkStart w:name="z6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20 411,2 мың теңге, оның ішінде:</w:t>
      </w:r>
    </w:p>
    <w:bookmarkEnd w:id="50"/>
    <w:bookmarkStart w:name="z6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51"/>
    <w:bookmarkStart w:name="z6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52"/>
    <w:bookmarkStart w:name="z6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20 411,2 мың теңге.";</w:t>
      </w:r>
    </w:p>
    <w:bookmarkEnd w:id="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Шемонаиха ауданы Усть-Таловка кентінің бюджетінде 60 887,0 мың теңге сомасында жоғары тұрған бюджеттерден 2025 жылға арналған нысаналы ағымдағы трансферттер көлемі көзделсін.";</w:t>
      </w:r>
    </w:p>
    <w:bookmarkEnd w:id="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"10. 2025-2027 жылдарға арналған Шемонаиха ауданы Вавилон ауылдық округініңбюджеті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12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Start w:name="z7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199 582,0 мың теңге, оның ішінде:</w:t>
      </w:r>
    </w:p>
    <w:bookmarkEnd w:id="55"/>
    <w:bookmarkStart w:name="z7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48 563,0мың теңге;</w:t>
      </w:r>
    </w:p>
    <w:bookmarkEnd w:id="56"/>
    <w:bookmarkStart w:name="z7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–0 теңге;</w:t>
      </w:r>
    </w:p>
    <w:bookmarkEnd w:id="57"/>
    <w:bookmarkStart w:name="z7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58"/>
    <w:bookmarkStart w:name="z7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151 019,0 мың теңге;</w:t>
      </w:r>
    </w:p>
    <w:bookmarkEnd w:id="59"/>
    <w:bookmarkStart w:name="z7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210 920,2 мың теңге;</w:t>
      </w:r>
    </w:p>
    <w:bookmarkEnd w:id="60"/>
    <w:bookmarkStart w:name="z8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0теңге, оның ішінде:</w:t>
      </w:r>
    </w:p>
    <w:bookmarkEnd w:id="61"/>
    <w:bookmarkStart w:name="z8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62"/>
    <w:bookmarkStart w:name="z8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63"/>
    <w:bookmarkStart w:name="z8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4)қаржы активтерімен операциялар бойынша сальдо – 0 теңге, оның ішінде:</w:t>
      </w:r>
    </w:p>
    <w:bookmarkEnd w:id="64"/>
    <w:bookmarkStart w:name="z8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65"/>
    <w:bookmarkStart w:name="z8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66"/>
    <w:bookmarkStart w:name="z8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5)бюджет тапшылығы (профициті) –-11 338,2 мың теңге;</w:t>
      </w:r>
    </w:p>
    <w:bookmarkEnd w:id="67"/>
    <w:bookmarkStart w:name="z8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6)бюджет тапшылығын қаржыландыру (профицитін пайдалану) – 11 338,2 мың теңге, оның ішінде:</w:t>
      </w:r>
    </w:p>
    <w:bookmarkEnd w:id="68"/>
    <w:bookmarkStart w:name="z8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69"/>
    <w:bookmarkStart w:name="z8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70"/>
    <w:bookmarkStart w:name="z9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бюджетқаражатының пайдаланылатын қалдықтары – 11 338,2 мың теңге.";</w:t>
      </w:r>
    </w:p>
    <w:bookmarkEnd w:id="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9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Шемонаиха ауданы Вавилон ауылдық округінің бюджетінде 101 561,0 мың теңге сомасында жоғары тұрған бюджеттерден 2025 жылға арналған нысаналы ағымдағы трансферттер көлемі көзделсін.";</w:t>
      </w:r>
    </w:p>
    <w:bookmarkEnd w:id="7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"13. 2025-2027 жылдарға арналған Шемонаиха ауданы Верх-Уба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15 -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Start w:name="z9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104 471,5 мың теңге, оның ішінде:</w:t>
      </w:r>
    </w:p>
    <w:bookmarkEnd w:id="73"/>
    <w:bookmarkStart w:name="z9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 түсімдер – 9 697,0мың теңге;</w:t>
      </w:r>
    </w:p>
    <w:bookmarkEnd w:id="74"/>
    <w:bookmarkStart w:name="z9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75"/>
    <w:bookmarkStart w:name="z9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0теңге;</w:t>
      </w:r>
    </w:p>
    <w:bookmarkEnd w:id="76"/>
    <w:bookmarkStart w:name="z9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94 774,5 мың теңге;</w:t>
      </w:r>
    </w:p>
    <w:bookmarkEnd w:id="77"/>
    <w:bookmarkStart w:name="z10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110 285,2 мың теңге;</w:t>
      </w:r>
    </w:p>
    <w:bookmarkEnd w:id="78"/>
    <w:bookmarkStart w:name="z10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79"/>
    <w:bookmarkStart w:name="z10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80"/>
    <w:bookmarkStart w:name="z10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0теңге;</w:t>
      </w:r>
    </w:p>
    <w:bookmarkEnd w:id="81"/>
    <w:bookmarkStart w:name="z10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bookmarkEnd w:id="82"/>
    <w:bookmarkStart w:name="z10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алу– 0 теңге;</w:t>
      </w:r>
    </w:p>
    <w:bookmarkEnd w:id="83"/>
    <w:bookmarkStart w:name="z10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түсімдер– 0 теңге;</w:t>
      </w:r>
    </w:p>
    <w:bookmarkEnd w:id="84"/>
    <w:bookmarkStart w:name="z10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-5 813,7 мыңтеңге;</w:t>
      </w:r>
    </w:p>
    <w:bookmarkEnd w:id="85"/>
    <w:bookmarkStart w:name="z10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пайдалану)– 5 813,7 мыңтеңге, оның ішінде:</w:t>
      </w:r>
    </w:p>
    <w:bookmarkEnd w:id="86"/>
    <w:bookmarkStart w:name="z10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87"/>
    <w:bookmarkStart w:name="z11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88"/>
    <w:bookmarkStart w:name="z11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5 813,7 мың теңге.";</w:t>
      </w:r>
    </w:p>
    <w:bookmarkEnd w:id="8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13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Шемонаиха ауданы Верх-Уба ауылдық округінің бюджетінде 64 297,5 мың теңге сомасында жоғары тұрған бюджеттерден 2025 жылға арналған нысаналы ағымдағы трансферттер көлемі қарастырылсын.";</w:t>
      </w:r>
    </w:p>
    <w:bookmarkEnd w:id="9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"16. 2025-2027 жылдарға арналған Шемонаиха ауданы Волчанкаауылдық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18-қосымшаларға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Start w:name="z11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137 792,0 мың теңге, оның ішінде:</w:t>
      </w:r>
    </w:p>
    <w:bookmarkEnd w:id="91"/>
    <w:bookmarkStart w:name="z11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 түсімдер – 11 878,0 мың теңге;</w:t>
      </w:r>
    </w:p>
    <w:bookmarkEnd w:id="92"/>
    <w:bookmarkStart w:name="z11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196,0 мың теңге;</w:t>
      </w:r>
    </w:p>
    <w:bookmarkEnd w:id="93"/>
    <w:bookmarkStart w:name="z11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94"/>
    <w:bookmarkStart w:name="z12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125 718,0 мың теңге;</w:t>
      </w:r>
    </w:p>
    <w:bookmarkEnd w:id="95"/>
    <w:bookmarkStart w:name="z12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141 271,5 мың теңге;</w:t>
      </w:r>
    </w:p>
    <w:bookmarkEnd w:id="96"/>
    <w:bookmarkStart w:name="z12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97"/>
    <w:bookmarkStart w:name="z12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98"/>
    <w:bookmarkStart w:name="z12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99"/>
    <w:bookmarkStart w:name="z12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bookmarkEnd w:id="100"/>
    <w:bookmarkStart w:name="z12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алу– 0 теңге;</w:t>
      </w:r>
    </w:p>
    <w:bookmarkEnd w:id="101"/>
    <w:bookmarkStart w:name="z12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түсімдер– 0 теңге;</w:t>
      </w:r>
    </w:p>
    <w:bookmarkEnd w:id="102"/>
    <w:bookmarkStart w:name="z12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-3 479,5 мың теңге;</w:t>
      </w:r>
    </w:p>
    <w:bookmarkEnd w:id="103"/>
    <w:bookmarkStart w:name="z12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3 479,5 мың теңге, оның ішінде:</w:t>
      </w:r>
    </w:p>
    <w:bookmarkEnd w:id="104"/>
    <w:bookmarkStart w:name="z13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05"/>
    <w:bookmarkStart w:name="z13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06"/>
    <w:bookmarkStart w:name="z13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3 479,5 мың теңге.";</w:t>
      </w:r>
    </w:p>
    <w:bookmarkEnd w:id="10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19-тармақ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"19. 2025-2027 жылдарға арналған Шемонаиха ауданы Выдрихаауылдық округінің бюджетітиісінше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21-қосымшаларға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Start w:name="z13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71 122,0 мың теңге, оның ішінде:</w:t>
      </w:r>
    </w:p>
    <w:bookmarkEnd w:id="108"/>
    <w:bookmarkStart w:name="z13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 түсімдер – 17 232,0 мың теңге;</w:t>
      </w:r>
    </w:p>
    <w:bookmarkEnd w:id="109"/>
    <w:bookmarkStart w:name="z13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110"/>
    <w:bookmarkStart w:name="z13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111"/>
    <w:bookmarkStart w:name="z13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53 890,0 мың теңге;</w:t>
      </w:r>
    </w:p>
    <w:bookmarkEnd w:id="112"/>
    <w:bookmarkStart w:name="z14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80 600,3 мың теңге;</w:t>
      </w:r>
    </w:p>
    <w:bookmarkEnd w:id="113"/>
    <w:bookmarkStart w:name="z14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114"/>
    <w:bookmarkStart w:name="z14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15"/>
    <w:bookmarkStart w:name="z14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6"/>
    <w:bookmarkStart w:name="z14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bookmarkEnd w:id="117"/>
    <w:bookmarkStart w:name="z14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алу– 0 теңге;</w:t>
      </w:r>
    </w:p>
    <w:bookmarkEnd w:id="118"/>
    <w:bookmarkStart w:name="z14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19"/>
    <w:bookmarkStart w:name="z14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-9 478,3 мың теңге;</w:t>
      </w:r>
    </w:p>
    <w:bookmarkEnd w:id="120"/>
    <w:bookmarkStart w:name="z14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9 478,3 мың теңге, оның ішінде:</w:t>
      </w:r>
    </w:p>
    <w:bookmarkEnd w:id="121"/>
    <w:bookmarkStart w:name="z14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22"/>
    <w:bookmarkStart w:name="z15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23"/>
    <w:bookmarkStart w:name="z15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9 478,3 мың теңге.";</w:t>
      </w:r>
    </w:p>
    <w:bookmarkEnd w:id="1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"22. 2025-2027 жылдарға арналған Шемонаиха ауданы Зевакино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24-қосымшаларға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Start w:name="z154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52 900,0 мың теңге, оның ішінде:</w:t>
      </w:r>
    </w:p>
    <w:bookmarkEnd w:id="125"/>
    <w:bookmarkStart w:name="z155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 түсімдер – 21 132,0 мың теңге;</w:t>
      </w:r>
    </w:p>
    <w:bookmarkEnd w:id="126"/>
    <w:bookmarkStart w:name="z156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400,0 мың теңге;</w:t>
      </w:r>
    </w:p>
    <w:bookmarkEnd w:id="127"/>
    <w:bookmarkStart w:name="z157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128"/>
    <w:bookmarkStart w:name="z158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31 368,0 мың теңге;</w:t>
      </w:r>
    </w:p>
    <w:bookmarkEnd w:id="129"/>
    <w:bookmarkStart w:name="z159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56 718,9 мың теңге;</w:t>
      </w:r>
    </w:p>
    <w:bookmarkEnd w:id="130"/>
    <w:bookmarkStart w:name="z160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131"/>
    <w:bookmarkStart w:name="z161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32"/>
    <w:bookmarkStart w:name="z162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33"/>
    <w:bookmarkStart w:name="z163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bookmarkEnd w:id="134"/>
    <w:bookmarkStart w:name="z164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алу– 0 теңге;</w:t>
      </w:r>
    </w:p>
    <w:bookmarkEnd w:id="135"/>
    <w:bookmarkStart w:name="z165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36"/>
    <w:bookmarkStart w:name="z166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-3 818,9 мың теңге;</w:t>
      </w:r>
    </w:p>
    <w:bookmarkEnd w:id="137"/>
    <w:bookmarkStart w:name="z167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3 818,9 мың теңге, оның ішінде:</w:t>
      </w:r>
    </w:p>
    <w:bookmarkEnd w:id="138"/>
    <w:bookmarkStart w:name="z168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39"/>
    <w:bookmarkStart w:name="z169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40"/>
    <w:bookmarkStart w:name="z170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3 818,9 мың теңге.";</w:t>
      </w:r>
    </w:p>
    <w:bookmarkEnd w:id="1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"25. 2025-2027 жылдарға арналған Шемонаиха ауданы Каменевский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27-қосымшаларға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2025жылға мынадай көлемдерде бекітілсін:</w:t>
      </w:r>
    </w:p>
    <w:bookmarkStart w:name="z173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83 996,0 мың теңге, оның ішінде:</w:t>
      </w:r>
    </w:p>
    <w:bookmarkEnd w:id="142"/>
    <w:bookmarkStart w:name="z174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 түсімдер – 24 930,0 мың теңге;</w:t>
      </w:r>
    </w:p>
    <w:bookmarkEnd w:id="143"/>
    <w:bookmarkStart w:name="z175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0теңге;</w:t>
      </w:r>
    </w:p>
    <w:bookmarkEnd w:id="144"/>
    <w:bookmarkStart w:name="z176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350,0 мың теңге;</w:t>
      </w:r>
    </w:p>
    <w:bookmarkEnd w:id="145"/>
    <w:bookmarkStart w:name="z177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58 716,0 мың теңге;</w:t>
      </w:r>
    </w:p>
    <w:bookmarkEnd w:id="146"/>
    <w:bookmarkStart w:name="z178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92 557,1 мың теңге;</w:t>
      </w:r>
    </w:p>
    <w:bookmarkEnd w:id="147"/>
    <w:bookmarkStart w:name="z179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148"/>
    <w:bookmarkStart w:name="z180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49"/>
    <w:bookmarkStart w:name="z181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50"/>
    <w:bookmarkStart w:name="z182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bookmarkEnd w:id="151"/>
    <w:bookmarkStart w:name="z183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алу– 0 теңге;</w:t>
      </w:r>
    </w:p>
    <w:bookmarkEnd w:id="152"/>
    <w:bookmarkStart w:name="z184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53"/>
    <w:bookmarkStart w:name="z185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-8 561,1 мың теңге;</w:t>
      </w:r>
    </w:p>
    <w:bookmarkEnd w:id="154"/>
    <w:bookmarkStart w:name="z186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8 561,1 мың теңге, оның ішінде:</w:t>
      </w:r>
    </w:p>
    <w:bookmarkEnd w:id="155"/>
    <w:bookmarkStart w:name="z187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56"/>
    <w:bookmarkStart w:name="z188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57"/>
    <w:bookmarkStart w:name="z189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8 561,1 мың теңге.";</w:t>
      </w:r>
    </w:p>
    <w:bookmarkEnd w:id="1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91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"27. Шемонаиха ауданы Каменевский ауылдық округінің бюджетінде 36 876,0 мың теңге сомасында жоғары тұрған бюджеттерден 2025 жылға арналған нысаналы ағымдағы трансферттер қарастырылсын.";</w:t>
      </w:r>
    </w:p>
    <w:bookmarkEnd w:id="1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"28. 2025-2027 жылдарға арналған Шемонаиха ауданы Октябрьское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30-қосымшаларға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Start w:name="z194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62 603,0 мың теңге, оның ішінде:</w:t>
      </w:r>
    </w:p>
    <w:bookmarkEnd w:id="160"/>
    <w:bookmarkStart w:name="z195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 түсімдер – 6 757,0 мың теңге;</w:t>
      </w:r>
    </w:p>
    <w:bookmarkEnd w:id="161"/>
    <w:bookmarkStart w:name="z196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0теңге;</w:t>
      </w:r>
    </w:p>
    <w:bookmarkEnd w:id="162"/>
    <w:bookmarkStart w:name="z197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163"/>
    <w:bookmarkStart w:name="z198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55 846,0 мың теңге;</w:t>
      </w:r>
    </w:p>
    <w:bookmarkEnd w:id="164"/>
    <w:bookmarkStart w:name="z199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63 838,0 мың теңге;</w:t>
      </w:r>
    </w:p>
    <w:bookmarkEnd w:id="165"/>
    <w:bookmarkStart w:name="z200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166"/>
    <w:bookmarkStart w:name="z201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67"/>
    <w:bookmarkStart w:name="z202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68"/>
    <w:bookmarkStart w:name="z203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bookmarkEnd w:id="169"/>
    <w:bookmarkStart w:name="z204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алу– 0 теңге;</w:t>
      </w:r>
    </w:p>
    <w:bookmarkEnd w:id="170"/>
    <w:bookmarkStart w:name="z205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71"/>
    <w:bookmarkStart w:name="z206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-1 235,0 мың теңге;</w:t>
      </w:r>
    </w:p>
    <w:bookmarkEnd w:id="172"/>
    <w:bookmarkStart w:name="z207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1 235,0 мың теңге, оның ішінде:</w:t>
      </w:r>
    </w:p>
    <w:bookmarkEnd w:id="173"/>
    <w:bookmarkStart w:name="z208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4"/>
    <w:bookmarkStart w:name="z209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75"/>
    <w:bookmarkStart w:name="z210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1 235,0 мың теңге.";</w:t>
      </w:r>
    </w:p>
    <w:bookmarkEnd w:id="17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30-тармақ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12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"30. Шемонаиха ауданы Октябрьское ауылдық округінің бюджетінде 25 929,0 мың теңге сомасында жоғары тұрған бюджеттерден 2025 жылға арналған ауылдық округ бюджетіне берілетін нысаналы ағымдағы трансферттер көлемі қарастырылсын.";</w:t>
      </w:r>
    </w:p>
    <w:bookmarkEnd w:id="17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"31. 2025-2027жылдарға арналған Шемонаиха ауданы Разин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Start w:name="z215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76 345,0 мың теңге, оның ішінде:</w:t>
      </w:r>
    </w:p>
    <w:bookmarkEnd w:id="178"/>
    <w:bookmarkStart w:name="z216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 түсімдер – 5 139,0 мың теңге;</w:t>
      </w:r>
    </w:p>
    <w:bookmarkEnd w:id="179"/>
    <w:bookmarkStart w:name="z217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0теңге;</w:t>
      </w:r>
    </w:p>
    <w:bookmarkEnd w:id="180"/>
    <w:bookmarkStart w:name="z218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181"/>
    <w:bookmarkStart w:name="z219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71 206,0 мың теңге;</w:t>
      </w:r>
    </w:p>
    <w:bookmarkEnd w:id="182"/>
    <w:bookmarkStart w:name="z220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78 556,2 мың теңге;</w:t>
      </w:r>
    </w:p>
    <w:bookmarkEnd w:id="183"/>
    <w:bookmarkStart w:name="z221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184"/>
    <w:bookmarkStart w:name="z222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85"/>
    <w:bookmarkStart w:name="z223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86"/>
    <w:bookmarkStart w:name="z224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bookmarkEnd w:id="187"/>
    <w:bookmarkStart w:name="z225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алу– 0 теңге;</w:t>
      </w:r>
    </w:p>
    <w:bookmarkEnd w:id="188"/>
    <w:bookmarkStart w:name="z226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89"/>
    <w:bookmarkStart w:name="z227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-2 211,2 мың теңге;</w:t>
      </w:r>
    </w:p>
    <w:bookmarkEnd w:id="190"/>
    <w:bookmarkStart w:name="z228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2 211,2 мың теңге, оның ішінде:</w:t>
      </w:r>
    </w:p>
    <w:bookmarkEnd w:id="191"/>
    <w:bookmarkStart w:name="z229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92"/>
    <w:bookmarkStart w:name="z230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93"/>
    <w:bookmarkStart w:name="z231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2 211,2 мың теңге.";</w:t>
      </w:r>
    </w:p>
    <w:bookmarkEnd w:id="19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33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"33. Шемонаиха ауданы Разин ауылдық округінің бюджетінде 38 938,0 мың теңге сомасында жоғары тұрған бюджеттерден 2025 жылға арналған ауылдық округ бюджетіне берілетін нысаналы ағымдағы трансферттер көлемі қарастырылсын.".</w:t>
      </w:r>
    </w:p>
    <w:bookmarkEnd w:id="19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31-қосымшалары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11-қосымшаларына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235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19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Шемонаиха аудандық мәслихаты төрағасының м.а.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Григорьева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20 наурыздағы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30/2 -VIII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27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25/3 -VIII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 қосымша</w:t>
            </w:r>
          </w:p>
        </w:tc>
      </w:tr>
    </w:tbl>
    <w:bookmarkStart w:name="z239" w:id="1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Шемонаиха ауданы Шемонаиха қаласының бюджеті</w:t>
      </w:r>
    </w:p>
    <w:bookmarkEnd w:id="1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487 534,0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296 679,0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185 800,0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185 800,0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Меншiккесалынатынсалықтар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95 989,0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Мүлiккесалынатынсалықтар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Көлiкқұралдарынасалынатынсалық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82 489,0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ресурстардыпайдаланғаныүшiн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Негізгікапиталдысатудантүсетінтүсімдер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Жердiжәнематериалдықемесактивтердi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186 855,0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Мемлекеттiкбасқарудыңжоғарытұрғаноргандарынантүсетiнтрансферттер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186 855,0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186 855,0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Бюджеттікбағдарламалардыңәкімшісі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636 210,7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Жалпысипаттағымемлекеттiккөрсетілетін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83 140,3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Мемлекеттiкбасқарудыңжалпыфункцияларынорындайтынөкiлдi, атқарушыжәнебасқаоргандар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83 140,3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83 140,3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әкімініңқызметінқамтамасызетужөніндегіқызметтер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83 140,3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159 971,0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159 971,0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159 971,0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Елдімекендердегікөшелердіжарықтандыру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43 212,0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Елдімекендердіңсанитариясынқамтамасызету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51 126,0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Жерлеуорындарынұстаужәнетуыстарыжоқадамдардыжерлеу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Елдімекендердіабаттандыру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64 305,0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378 297,0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378 297,0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378 297,0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қалаларда, ауылдарда, кенттерде, ауылдықокругтерде автомобиль жолдарыныңжұмысістеуінқамтамасызету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186 056,0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қалаларда, ауылдарда, кенттерде, ауылдықокругтерде автомобиль жолдарынкүрделіжәнеорташажөндеу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192 241,0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14 802,4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14 802,4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14 802,4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14 802,4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-148 676,7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тапшылығынқаржыландыру (профицитiнпайдалану)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148 676,7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148 676,7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148 676,7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148 676,7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20 наурыздағы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30/2 -VIII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27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25/3 -VIII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 қосымша</w:t>
            </w:r>
          </w:p>
        </w:tc>
      </w:tr>
    </w:tbl>
    <w:bookmarkStart w:name="z242" w:id="1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Шемонаиха ауданы Первомайский кентінің бюджеті</w:t>
      </w:r>
    </w:p>
    <w:bookmarkEnd w:id="1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200 023,0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40 730,0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19 324,0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19 324,0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Меншiккесалынатынсалықтар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20 956,0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Мүлiккесалынатынсалықтар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Көлiкқұралдарынасалынатынсалық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Бірыңғайжерсалығы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Тауарларға,жұмыстарға және көрсетілетін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ресурстардыпайдаланғаныүшiн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159 293,0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Мемлекеттiкбасқарудыңжоғарытұрғаноргандарынантүсетiнтрансферттер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159 293,0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159 293,0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Бюджеттікбағдарламалардыңәкімшісі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205 874,0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Жалпысипаттағымемлекеттiккөрсетілетін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53 031,0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Мемлекеттiкбасқарудыңжалпыфункцияларынорындайтынөкiлдi, атқарушыжәнебасқаоргандар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53 031,0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53 031,0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әкімініңқызметінқамтамасызетужөніндегіқызметтер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53 031,0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67 026,0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67 026,0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67 026,0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Елдімекендердегікөшелердіжарықтандыру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23 629,0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Елдімекендердіңсанитариясынқамтамасызету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Жерлеуорындарынұстаужәнетуыстарыжоқадамдардыжерлеу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Елдімекендердіабаттандыру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85 817,0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85 817,0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85 817,0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қалаларда, ауылдарда, кенттерде, ауылдықокругтерде автомобиль жолдарыныңжұмысістеуінқамтамасызету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22 505,0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қалаларда, ауылдарда, кенттерде, ауылдықокругтерде автомобиль жолдарынкүрделіжәнеорташажөндеу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-5 851,0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тапшылығынқаржыландыру (профицитiнпайдалану)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5 851,0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20 наурыздағы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30/2 -VIII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27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25/3 -VIII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 қосымша</w:t>
            </w:r>
          </w:p>
        </w:tc>
      </w:tr>
    </w:tbl>
    <w:bookmarkStart w:name="z245" w:id="1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Шемонаиха ауданы Усть-Таловка кентінің бюджеті</w:t>
      </w:r>
    </w:p>
    <w:bookmarkEnd w:id="1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209 358,0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60 789,0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38 560,0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38 560,0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Меншiккесалынатынсалықтар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21 788,0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Мүлiккесалынатынсалықтар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Көлiкқұралдарынасалынатынсалық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19 567,0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Бірыңғайжерсалығы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Тауарларға,жұмыстарға және көрсетілетін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ресурстардыпайдаланғаныүшiн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148 371,0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Мемлекеттiкбасқарудыңжоғарытұрғаноргандарынантүсетiнтрансферттер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148 371,0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148 371,0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Бюджеттікбағдарламалардыңәкімшісі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229 769,2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Жалпысипаттағымемлекеттiккөрсетілетін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54 956,3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Мемлекеттiкбасқарудыңжалпыфункцияларынорындайтынөкiлдi, атқарушыжәнебасқаоргандар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54 956,3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54 956,3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әкімініңқызметінқамтамасызетужөніндегіқызметтер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54 860,3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Ведомстволықбағыныстағымемлекеттікмекемелерменұйымдардыңкүрделішығыстары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26 159,0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26 159,0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26 159,0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Елдімекендердегікөшелердіжарықтандыру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Елдімекендердіңсанитариясынқамтамасызету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Елдімекендердіабаттандыру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жәнеақпараттықкеңістiк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55 811,0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Мәдениетсаласындағықызмет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55 811,0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55 811,0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55 811,0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92 842,0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92 842,0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92 842,0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қалаларда, ауылдарда, кенттерде, ауылдықокругтерде автомобиль жолдарыныңжұмысістеуінқамтамасызету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қалаларда, ауылдарда, кенттерде, ауылдықокругтерде автомобиль жолдарынкүрделіжәнеорташажөндеу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84 987,0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(толықпайдаланылмаған) нысаналытрансферттердіқайтару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-20 411,2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тапшылығынқаржыландыру (профицитiнпайдалану)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20 411,2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20 411,2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20 411,2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20 411,2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20 наурыздағы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30/2 -VIII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27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25/3 -VIII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 қосымша</w:t>
            </w:r>
          </w:p>
        </w:tc>
      </w:tr>
    </w:tbl>
    <w:bookmarkStart w:name="z248" w:id="2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Шемонаиха ауданы Вавилон ауылдық округінің бюджеті</w:t>
      </w:r>
    </w:p>
    <w:bookmarkEnd w:id="2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199 582,0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48 563,0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Меншiккесалынатынсалықтар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15 119,0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Мүлiккесалынатынсалықтар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Көлiкқұралдарынасалынатынсалық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Бірыңғайжерсалығы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Тауарларға,жұмыстарға және көрсетілетін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ресурстардыпайдаланғаныүшiн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151 019,0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Мемлекеттiкбасқарудыңжоғарытұрғаноргандарынантүсетiнтрансферттер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151 019,0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151 019,0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Бюджеттікбағдарламалардыңәкімшісі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210 920,2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Жалпысипаттағымемлекеттiккөрсетілетін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Мемлекеттiкбасқарудыңжалпыфункцияларынорындайтынөкiлдi, атқарушыжәнебасқаоргандар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әкімініңқызметінқамтамасызетужөніндегіқызметтер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Елдімекендердегікөшелердіжарықтандыру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Елдімекендердіңсанитариясынқамтамасызету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Елдімекендердіабаттандыру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132 241,1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132 241,1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132 241,1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қалаларда, ауылдарда, кенттерде, ауылдықокругтерде автомобиль жолдарыныңжұмысістеуінқамтамасызету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8 801,1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123 440,0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-11 338,2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тапшылығынқаржыландыру (профицитiнпайдалану)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11 338,2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11 338,2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11 338,2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11 338,2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20 наурыздағы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30/2 -VIII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27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25/3 -VIII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 қосымша</w:t>
            </w:r>
          </w:p>
        </w:tc>
      </w:tr>
    </w:tbl>
    <w:bookmarkStart w:name="z251" w:id="2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Шемонаиха ауданы Верх-Уба ауылдық округінің бюджеті</w:t>
      </w:r>
    </w:p>
    <w:bookmarkEnd w:id="2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104 471,5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Меншiккесалынатынсалықтар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Мүлiккесалынатынсалықтар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Көлiкқұралдарынасалынатынсалық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Тауарларға,жұмыстарға және көрсетілетін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ресурстардыпайдаланғаныүшiн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94 774,5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Мемлекеттiкбасқарудыңжоғарытұрғаноргандарынантүсетiнтрансферттер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94 774,5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94 774,5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Бюджеттікбағдарламалардыңәкімшісі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110 285,2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Жалпысипаттағымемлекеттiккөрсетілетін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Мемлекеттiкбасқарудыңжалпыфункцияларынорындайтынөкiлдi, атқарушыжәнебасқаоргандар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әкімініңқызметінқамтамасызетужөніндегіқызметтер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35 019,0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Мемлекеттікорганныңкүрделішығыстары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Елдімекендердегікөшелердіжарықтандыру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Елдімекендердіңсанитариясынқамтамасызету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Жерлеуорындарынұстаужәнетуыстарыжоқадамдардыжерлеу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қалаларда, ауылдарда, кенттерде, ауылдықокругтерде автомобиль жолдарыныңжұмысістеуінқамтамасызету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51 367,3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51 367,3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51 367,3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51 367,3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-5 813,7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тапшылығынқаржыландыру (профицитiнпайдалану)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5 813,7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5 813,7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5 813,7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5 813,7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20 наурыздағы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30/2 -VIII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27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25/3 -VIII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16- қосымша</w:t>
            </w:r>
          </w:p>
        </w:tc>
      </w:tr>
    </w:tbl>
    <w:bookmarkStart w:name="z254" w:id="2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Шемонаиха ауданы Волчанка ауылдық округінің бюджеті</w:t>
      </w:r>
    </w:p>
    <w:bookmarkEnd w:id="2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137 792,0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Меншiккесалынатынсалықтар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Мүлiккесалынатынсалықтар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Көлiкқұралдарынасалынатынсалық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Бірыңғайжерсалығы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Тауарларға,жұмыстарға және көрсетілетін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ресурстардыпайдаланғаныүшiн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125 718,0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Мемлекеттiкбасқарудыңжоғарытұрғаноргандарынантүсетiнтрансферттер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125 718,0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125 718,0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Бюджеттікбағдарламалардыңәкімшісі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141 271,5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Жалпысипаттағымемлекеттiккөрсетілетін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37 245,9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Мемлекеттiкбасқарудыңжалпыфункцияларынорындайтынөкiлдi, атқарушыжәнебасқаоргандар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37 245,9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37 245,9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әкімініңқызметінқамтамасызетужөніндегіқызметтер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37 245,9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Елдімекендердегікөшелердіжарықтандыру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Елдімекендердіңсанитариясынқамтамасызету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95 262,0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95 262,0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95 262,0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қалаларда, ауылдарда, кенттерде, ауылдықокругтерде автомобиль жолдарыныңжұмысістеуінқамтамасызету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-3 479,5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тапшылығынқаржыландыру (профицитiнпайдалану)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3 479,5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3 479,5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3 479,5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3 479,5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20 наурыздағы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30/2 -VIII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27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25/3 -VIII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19- қосымша</w:t>
            </w:r>
          </w:p>
        </w:tc>
      </w:tr>
    </w:tbl>
    <w:bookmarkStart w:name="z257" w:id="2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Шемонаиха ауданы Выдриха ауылдық округінің бюджеті</w:t>
      </w:r>
    </w:p>
    <w:bookmarkEnd w:id="2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71 122,0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17 232,0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Меншiккесалынатынсалықтар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Мүлiккесалынатынсалықтар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Көлiкқұралдарынасалынатынсалық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Бірыңғайжерсалығы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Тауарларға,жұмыстарға және көрсетілетін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ресурстардыпайдаланғаныүшiн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53 890,0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Мемлекеттiкбасқарудыңжоғарытұрғаноргандарынантүсетiнтрансферттер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53 890,0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53 890,0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Бюджеттікбағдарламалардыңәкімшісі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80 600,3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Жалпысипаттағымемлекеттiккөрсетілетін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Мемлекеттiкбасқарудыңжалпыфункцияларынорындайтынөкiлдi, атқарушыжәнебасқаоргандар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әкімініңқызметінқамтамасызетужөніндегіқызметтер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41 841,0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Мемлекеттікорганныңкүрделішығыстары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19 789,5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19 789,5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19 789,5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Елдімекендердегікөшелердіжарықтандыру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Елдімекендердіңсанитариясынқамтамасызету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Елдімекендердіабаттандыру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5 828,5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18 369,0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18 369,0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18 369,0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қалаларда, ауылдарда, кенттерде, ауылдықокругтерде автомобиль жолдарыныңжұмысістеуінқамтамасызету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18 369,0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(толықпайдаланылмаған) нысаналытрансферттердіқайтару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-9 478,3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тапшылығынқаржыландыру (профицитiнпайдалану)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9 478,3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9 478,3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9 478,3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9 478,3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20 наурыздағы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30/2 -VIII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27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25/3 -VIII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 қосымша</w:t>
            </w:r>
          </w:p>
        </w:tc>
      </w:tr>
    </w:tbl>
    <w:bookmarkStart w:name="z260" w:id="2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Шемонаиха ауданы Зевакино ауылдық округінің бюджеті</w:t>
      </w:r>
    </w:p>
    <w:bookmarkEnd w:id="2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21 132,0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Меншiккесалынатынсалықтар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Мүлiккесалынатынсалықтар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Көлiкқұралдарынасалынатынсалық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Бірыңғайжерсалығы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Тауарларға,жұмыстарға және көрсетілетін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ресурстардыпайдаланғаныүшiн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31 368,0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Мемлекеттiкбасқарудыңжоғарытұрғаноргандарынантүсетiнтрансферттер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31 368,0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31 368,0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Бюджеттікбағдарламалардыңәкімшісі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56 718,9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Жалпысипаттағымемлекеттiккөрсетілетін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37 079,0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Мемлекеттiкбасқарудыңжалпыфункцияларынорындайтынөкiлдi, атқарушыжәнебасқаоргандар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37 079,0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37 079,0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әкімініңқызметінқамтамасызетужөніндегіқызметтер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37 079,0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10 175,9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10 175,9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10 175,9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Елдімекендердегікөшелердіжарықтандыру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Елдімекендердіңсанитариясынқамтамасызету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Елдімекендердіабаттандыру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3 553,9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қалаларда, ауылдарда, кенттерде, ауылдықокругтерде автомобиль жолдарыныңжұмысістеуінқамтамасызету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-3 818,9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тапшылығынқаржыландыру (профицитiнпайдалану)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3 818,9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3 818,9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3 818,9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3 818,9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20 наурыздағы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30/2 -VIII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27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25/3 -VIII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25- қосымша</w:t>
            </w:r>
          </w:p>
        </w:tc>
      </w:tr>
    </w:tbl>
    <w:bookmarkStart w:name="z263" w:id="2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Шемонаиха ауданы Каменевский ауылдық округінің бюджеті</w:t>
      </w:r>
    </w:p>
    <w:bookmarkEnd w:id="2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83 996,0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24 930,0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Меншiккесалынатынсалықтар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Мүлiккесалынатынсалықтар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Көлiкқұралдарынасалынатынсалық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Бірыңғайжерсалығы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Тауарларға,жұмыстарға және көрсетілетін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ресурстардыпайдаланғаныүшiн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58 716,0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Мемлекеттiкбасқарудыңжоғарытұрғаноргандарынантүсетiнтрансферттер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58 716,0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58 716,0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Бюджеттікбағдарламалардыңәкімшісі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92 557,1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Жалпысипаттағымемлекеттiккөрсетілетін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41 190,5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Мемлекеттiкбасқарудыңжалпыфункцияларынорындайтынөкiлдi, атқарушыжәнебасқаоргандар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41 190,5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41 190,5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әкімініңқызметінқамтамасызетужөніндегіқызметтер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40 389,2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Мемлекеттікорганныңкүрделішығыстары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Елдімекендердегікөшелердіжарықтандыру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25 793,0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Елдімекендердіңсанитариясынқамтамасызету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22 676,0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22 676,0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22 676,0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қалаларда, ауылдарда, кенттерде, ауылдықокругтерде автомобиль жолдарыныңжұмысістеуінқамтамасызету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22 676,0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(толықпайдаланылмаған) нысаналытрансферттердіқайтару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-8 561,1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тапшылығынқаржыландыру (профицитiнпайдалану)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8 561,1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8 561,1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8 561,1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8 561,1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20 наурыздағы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30/2 -VIII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27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25/3 -VIII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28- қосымша</w:t>
            </w:r>
          </w:p>
        </w:tc>
      </w:tr>
    </w:tbl>
    <w:bookmarkStart w:name="z266" w:id="2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Шемонаиха ауданы Октябрьское ауылдық округінің бюджеті</w:t>
      </w:r>
    </w:p>
    <w:bookmarkEnd w:id="2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62 603,0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Меншiккесалынатынсалықтар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Мүлiккесалынатынсалықтар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Көлiкқұралдарынасалынатынсалық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Бірыңғайжерсалығы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Тауарларға,жұмыстарға және көрсетілетін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ресурстардыпайдаланғаныүшiн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55 846,0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Мемлекеттiкбасқарудыңжоғарытұрғаноргандарынантүсетiнтрансферттер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55 846,0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55 846,0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Бюджеттікбағдарламалардыңәкімшісі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63 838,0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Жалпысипаттағымемлекеттiккөрсетілетін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35 136,0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Мемлекеттiкбасқарудыңжалпыфункцияларынорындайтынөкiлдi, атқарушыжәнебасқаоргандар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35 136,0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35 136,0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әкімініңқызметінқамтамасызетужөніндегіқызметтер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34 743,0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Мемлекеттікорганныңкүрделішығыстары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Елдімекендердегікөшелердіжарықтандыру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Елдімекендердіңсанитариясынқамтамасызету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23 577,0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23 577,0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23 577,0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қалаларда, ауылдарда, кенттерде, ауылдықокругтерде автомобиль жолдарыныңжұмысістеуінқамтамасызету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23 577,0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-1 235,0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тапшылығынқаржыландыру (профицитiнпайдалану)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1 235,0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20 наурыздағы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30/2 -VIII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27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25/3 -VIII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31- қосымша</w:t>
            </w:r>
          </w:p>
        </w:tc>
      </w:tr>
    </w:tbl>
    <w:bookmarkStart w:name="z269" w:id="2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Шемонаиха ауданы Разин ауылдық округінің бюджеті</w:t>
      </w:r>
    </w:p>
    <w:bookmarkEnd w:id="2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76 345,0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Меншiккесалынатынсалықтар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Мүлiккесалынатынсалықтар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Көлiкқұралдарынасалынатынсалық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Бірыңғайжерсалығы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Тауарларға,жұмыстарға және көрсетілетін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ресурстардыпайдаланғаныүшiн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71 206,0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Мемлекеттiкбасқарудыңжоғарытұрғаноргандарынантүсетiнтрансферттер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71 206,0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71 206,0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Бюджеттікбағдарламалардыңәкімшісі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78 556,2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Жалпысипаттағымемлекеттiккөрсетілетін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33 380,4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Мемлекеттiкбасқарудыңжалпыфункцияларынорындайтынөкiлдi, атқарушыжәнебасқаоргандар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33 380,4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33 380,4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әкімініңқызметінқамтамасызетужөніндегіқызметтер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33 380,4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39 283,0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39 283,0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39 283,0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Елдімекендердегікөшелердіжарықтандыру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17 383,0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Елдімекендердіңсанитариясынқамтамасызету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20 705,0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қалаларда, ауылдарда, кенттерде, ауылдықокругтерде автомобиль жолдарыныңжұмысістеуінқамтамасызету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(толықпайдаланылмаған) нысаналытрансферттердіқайтару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-2 211,2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тапшылығынқаржыландыру (профицитiнпайдалану)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2 211,2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2 211,2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2 211,2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2 211,2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