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567f2" w14:textId="2c567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Ұлан ауданының ауылдық округтер мен кенттер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Ұлан ауданы мәслихатының 2025 жылғы 26 желтоқсандағы № 278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 2026 бастап қолданысқа енгізіледі.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91-бабының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1) тармақшасына, Ұлан аудандық мәслихатының 2025 жылғы 22 желтоқсандағы № 273 "2026-2028 жылдарға арналған Ұлан ауданының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Ұлан аудандық мәслихаты </w:t>
      </w:r>
      <w:r>
        <w:rPr>
          <w:rFonts w:ascii="Times New Roman"/>
          <w:b/>
          <w:i w:val="false"/>
          <w:color w:val="000000"/>
          <w:sz w:val="28"/>
        </w:rPr>
        <w:t>ШЕШІМ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ҚАБЫЛДАДЫ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Аблакет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56101,3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- 38815,0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- 538,0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16748,3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84911,3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-28810,0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28810,0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28810,0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2026 жылға арналған Аблакет ауылдық округінің бюджетіне аудандық бюджеттен берілетін субвенция көлемі 10143,0 мың тенге сомасында белгіленгені ескерілсін.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2026 жылға арналған Аблакет ауылдық округінің бюджетінде жоғары тұрған бюджеттерден берілетін нысаналы ағымдағы трансферттер 6605,3 мың теңге сомасында қарастырылсын.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2026-2028 жылдарға арналған Айыртау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70173,3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28098,0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- 382,0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41693,3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71181,2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-1007,9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1007,9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1007,9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Айыртау ауылдық округінің бюджетіне аудандық бюджеттен берілетін субвенция көлемі 12554,0 мың тенге сомасында белгіленгені ескерілсін.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2026 жылға арналған Айыртау ауылдық округінің бюджетінде жоғары тұрған бюджеттерден берілетін нысаналы ағымдағы трансферттер 29139,3 мың теңге сомасында қарастырылсын.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2026-2028 жылдарға арналған Асубұлақ кентінің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38749,7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18032,0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20717,7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39017,3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-267,6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267,6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267,6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2026 жылға арналған Асубұлақ кентінің бюджетіне аудандық бюджеттен берілетін субвенция көлемі 19311,0 мың тенге сомасында белгіленгені ескерілсін.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2026 жылға арналған Асубұлақ кентінің бюджетінде жоғары тұрған бюджеттерден берілетін нысаналы ағымдағы трансферттер 1406,7 мың теңге сомасында қарастырылсын.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2026-2028 жылдарға арналған Бозанбай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336498,5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37338,0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408,0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- 464,0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298288,5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338993,5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-2495,0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2495,0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2495,0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10-тармақ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2026 жылға арналған Бозанбай ауылдық округінің бюджетіне аудандық бюджеттен берілетін субвенция көлемі 22301,0 мың тенге сомасында белгіленгені ескерілсін.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2026 жылға арналған Бозанбай ауылдық округінің бюджетінде жоғары тұрған бюджеттерден берілетін нысаналы ағымдағы трансферттер 275987,5 мың теңге сомасында қарастырылсын.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12-тармақ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2026-2028 жылдарға арналған Қасым Қайсенов кентінің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256371,1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126526,0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- 8678,2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121166,9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256371,1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13-тармақ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2026 жылға арналған Қасым Қайсенов кентінің бюджетіне аудандық бюджеттен берілетін субвенция көлемі 73899,0 мың тенге сомасында белгіленгені ескерілсін.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2026 жылға арналған Қасым Қайсенов кентінің бюджетінде жоғары тұрған бюджеттерден берілетін нысаналы ағымдағы трансферттер 47267,9 мың теңге сомасында қарастырылсын.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15-тармақ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2026-2028 жылдарға арналған Саратовка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66942,7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13602,0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174,0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53166,7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67855,5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-912,8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912,8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912,8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16-тармақ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2026 жылға арналған Саратовка ауылдық округінің бюджетіне аудандық бюджеттен берілетін субвенция көлемі 31827,0 мың тенге сомасында белгіленгені ескерілсін.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2026 жылға арналған Саратовка ауылдық округінің бюджетінде жоғары тұрған бюджеттерден берілетін нысаналы ағымдағы трансферттер 21339,7 мың теңге сомасында қарастырылсын.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18-тармақ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2026-2028 жылдарға арналған Таврия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107594,9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52724,8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142,0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54728,1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109655,8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-2060,9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2069,9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2060,9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19-тармақ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2026 жылға арналған Таврия ауылдық округінің бюджетіне аудандық бюджеттен берілетін субвенция көлемі 24653,0 мың тенге сомасында белгіленгені ескерілсін.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2026 жылға арналған Таврия ауылдық округінің бюджетінде жоғары тұрған бюджеттерден берілетін нысаналы ағымдағы трансферттер 30075,1 мың теңге сомасында қарастырылсын.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21-тармақ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2026-2028 жылдарға арналған Тарғын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72769,9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22513,0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50256,9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75152,0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-2382,1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2382,1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2382,1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22-тармақ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2026 жылға арналған Тарғын ауылдық округінің бюджетіне аудандық бюджеттен берілетін субвенция көлемі 26337,0 мың тенге сомасында белгіленгені ескерілсін.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2026 жылға арналған Тарғын ауылдық округінің бюджетінде жоғары тұрған бюджеттерден берілетін нысаналы ағымдағы трансферттер 23919,9 мың теңге сомасында қарастырылсын.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24-тармақ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2026-2028 жылдарға арналған Төлеген Тоқтаров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89478,4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39528,0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- 12466,0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37484,4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96686,4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-7208,0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7208,0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7208,0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25-тармақ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2026 жылға арналған Төлеген Тоқтаров ауылдық округінің бюджетіне аудандық бюджеттен берілетін субвенция көлемі 7050,0 мың тенге сомасында белгіленгені ескерілсін.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2026 жылға арналған Төлеген Тоқтаров ауылдық округінің бюджетінде жоғары тұрған бюджеттерден берілетін нысаналы ағымдағы трансферттер 30434,4 мың теңге сомасында қарастырылсын.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27-тармақ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2026-2028 жылдарға арналған Егінсу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47691,9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16344,0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- 307,0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31040,9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47911,8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-219,9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219,9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219,9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28-тармақ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2026 жылға арналған Егінсу ауылдық округінің бюджетіне аудандық бюджеттен берілетін субвенция көлемі 20599,0 мың тенге сомасында белгіленгені ескерілсін.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2026 жылға арналған Егінсу ауылдық округінің бюджетінде жоғары тұрған бюджеттерден берілетін нысаналы ағымдағы трансферттер 10441,9 мың теңге сомасында қарастырылсын.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30-тармақ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2026-2028 жылдарға арналған Азовое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34320,9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- 5773,0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28547,9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36162,9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-1842,0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1842,0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1842,0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31-тармақ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2026 жылға арналған Азовое ауылдық округінің бюджетіне аудандық бюджеттен берілетін субвенция көлемі 26806,0 мың тенге сомасында белгіленгені ескерілсін.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2026 жылға арналған Азовое ауылдық округінің бюджетінде жоғары тұрған бюджеттерден берілетін нысаналы ағымдағы трансферттер 1741,9 мың теңге сомасында қарастырылсын.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33-тармақ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2026-2028 жылдарға арналған Огневка кентінің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88537,1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10022,0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229,0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78286,1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88585,4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-48,3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48,3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48,3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34-тармақ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2026 жылға арналған Огневка кентінің бюджетіне аудандық бюджеттен берілетін субвенция көлемі 35349,0 мың тенге сомасында белгіленгені ескерілсін.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362026 жылға арналған Огневка кентінің бюджетінде жоғары тұрған бюджеттерден берілетін нысаналы ағымдағы трансферттер 42937,1 мың теңге сомасында қарастырылсын.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36-тармақ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2026-2028 жылдарға арналған Багратион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56634,6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18680,2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- 495,0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37459,4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57645,6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-1011,0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1011,0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1011,0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37-тармақ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2026 жылға арналған Багратион ауылдық округінің бюджетіне аудандық бюджеттен берілетін субвенция көлемі 25033,0 мың тенге сомасында белгіленгені ескерілсін.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2026 жылға арналған Багратион ауылдық округінің бюджетінде жоғары тұрған бюджеттерден берілетін нысаналы ағымдағы трансферттер 12426,4 мың теңге сомасында қарастырылсын.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39-тармақ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2026-2028 жылдарға арналған Каменка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34670,0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29144,0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16,0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5510,0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38990,4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-4320,4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4320,4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4320,4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40-тармақ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2026 жылға арналған Каменка ауылдық округінің бюджетіне аудандық бюджеттен берілетін субвенция көлемі 2002,0 мың тенге сомасында белгіленгені ескерілсін.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2026 жылға арналған Каменка ауылдық округінің бюджетінде жоғары тұрған бюджеттерден берілетін нысаналы ағымдағы трансферттер 3508,0 мың теңге сомасында қарастырылсын.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42-тармақ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2026-2028 жылдарға арналған Өскемен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223765,7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18800,0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204965,7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224065,2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-299,5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299,5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299,5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43-тармақ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2026 жылға арналған Өскемен ауылдық округінің бюджетіне аудандық бюджеттен берілетін субвенция көлемі 26412,0 мың тенге сомасында белгіленгені ескерілсін.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2026 жылға арналған Өскемен ауылдық округінің бюджетінде жоғары тұрған бюджеттерден берілетін нысаналы ағымдағы трансферттер 178553,7 мың теңге сомасында қарастырылсын.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45-тармақ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2026-2028 жылдарға арналған Алмасай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2026 жылға мынадай көлемдерде бекітілсін: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42111,7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13982,0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2367,0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25762,7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43302,0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теңге, соның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-1190,3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1190,3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1190,3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46-тармақ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2026 жылға арналған Алмасай ауылдық округінің бюджетіне аудандық бюджеттен берілетін субвенция көлемі 23475,0 мың тенге сомасында белгіленгені ескерілсін.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2026 жылға арналған Алмасай ауылдық округінің бюджетінде жоғары тұрған бюджеттерден берілетін нысаналы ағымдағы трансферттер 2287,7 мың теңге сомасында қарастырылсын.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48-тармақ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Осы шешiм 2026 жылғы 1 қаңтардан бастап қолданысқа енгiзiледi.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Ұлан аудандық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Калиева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Аблакет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84911,3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28810,0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Аблакет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Аблакет ауылдық округінің 2028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Айыртау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70173,3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41693,3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41693,3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41693,3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29139,3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71181,2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Айыртау ауылдық округінің 2027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Айыртау ауылдық округінің 2028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Асубұлақ кентінің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7-қосымша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39017,3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30402,7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30402,7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30402,7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29802,7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8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Асубұлақ кентінің 2027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9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Асубұлақ кентінің 2028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10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Бозанбай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10-қосымша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336498,5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298288,5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298288,5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298288,5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275987,5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338993,5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38518,3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291730,2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291730,2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291730,2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32732,2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254398,0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Бозанбай ауылдық округінің 2027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емес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Бозанбай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емес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Елді-мекендерді көркейту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Қасым Қайсенов кентінің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13-қосымша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256371,1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121166,9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121166,9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121166,9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256371,1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86616,1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86616,1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86616,1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83376,5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41108,2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Қасым Қайсенов кентінің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емес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76845,0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Қасым Қайсенов кентінің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емес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79912,0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Саратовка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16-қосымша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53166,7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31827,0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67855,5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34325,7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7118,0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Саратовка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30460,0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18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Саратовка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29623,0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19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Таврия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19-қосымша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107594,9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30075,1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24653,0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109655,8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57638,8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57638,8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57638,8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56844,1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34338,1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20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Таврия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Таврия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Тарғын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22-қосымша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72769,9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36472,7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32546,2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32546,2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32546,2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2382,1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Тарғын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Тарғын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24592,0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Төлеген Тоқтаров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25-қосымша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89478,4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96686,4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Төлеген Тоқтаров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Төлеген Тоқтаров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28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Егінсу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28-қосымша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47691,9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47911,8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29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Егінсу ауылдық округінің 2027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30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Егінсу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Азовое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31-қосымша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ff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34320,9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28547,9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Азовое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26894,0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Азовое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26715,0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Огневка кентінің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34-қосымша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88537,1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78286,1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78286,1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78286,1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42937,1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Огневка кентінің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Огневка кентінің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32701,0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Багратион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37-қосымша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56634,6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18680,2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57645,6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38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Багратион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24215,0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39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Багратион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40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Каменка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40-қосымша жаңа редакцияда - Шығыс Қазақстан облысы Ұлан ауданы мәслихатының 10.04.2026 </w:t>
      </w:r>
      <w:r>
        <w:rPr>
          <w:rFonts w:ascii="Times New Roman"/>
          <w:b w:val="false"/>
          <w:i w:val="false"/>
          <w:color w:val="ff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38990,4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Каменка ауылдық округінің 2027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Каменка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Өскемен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43-қосымша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223765,7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178553,7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244065,2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35898,7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35898,7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35898,8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Өскемен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Өскемен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14343,0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46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Алмасай ауылдық округінің 2026 жылға арналған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46-қосымша жаңа редакцияда - Шығыс Қазақстан облысы Ұлан ауданы мәслихатының 05.08.2026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42111,7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25762,7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23475,0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47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Алмасай ауылдық округінің 2027 жылға арналған бюджеті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22681,0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Ұлан аудандық мәслихаттың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278 шешіміне № 48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Ұлан ауданының Алмасай ауылдық округінің 2028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түсімдер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20860,0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