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d05b" w14:textId="b5fd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Ұлан ауданының ауылдық округтер мен кенттер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26 желтоқсандағы № 278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Ұлан аудандық мәслихатының 2025 жылғы 22 желтоқсандағы № 273 "2026-2028 жылдарға арналған Ұлан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76101,3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36748,3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28810,0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Аблакет ауылдық округінің бюджетіне аудандық бюджеттен берілетін субвенция көлемі 10143,0 мың тенге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Аблакет ауылдық округінің бюджетінде жоғары тұрған бюджеттерден берілетін нысаналы ағымдағы трансферттер 26605,3 мың теңге сомасында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75117,3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46637,3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76125,2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Айыртау ауылдық округінің бюджетіне аудандық бюджеттен берілетін субвенция көлемі 12554,0 мың тенге сомасында белгіленгені ескерілсін.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Айыртау ауылдық округінің бюджетінде жоғары тұрған бюджеттерден берілетін нысаналы ағымдағы трансферттер 34083,3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55700,7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37668,7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Асубұлақ кентінің бюджетіне аудандық бюджеттен берілетін субвенция көлемі 19311,0 мың тенге сомасында белгіленгені ескерілсін.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Асубұлақ кентінің бюджетінде жоғары тұрған бюджеттерден берілетін нысаналы ағымдағы трансферттер 18357,7 мың теңге сомасында қарастырылсын.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98899,3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37338,0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60689,3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101394,3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 жылға арналған Бозанбай ауылдық округінің бюджетіне аудандық бюджеттен берілетін субвенция көлемі 22301,0 мың тенге сомасында белгіленгені ескерілсін.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Бозанбай ауылдық округінің бюджетінде жоғары тұрған бюджеттерден берілетін нысаналы ағымдағы трансферттер 38388,3 мың теңге сомасында қарастырылсын.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289029,9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- 14581,0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148960,9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289029,9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Қасым Қайсенов кентінің бюджетіне аудандық бюджеттен берілетін субвенция көлемі 73899,0 мың тенге сомасында белгіленгені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 жылға арналған Қасым Қайсенов кентінің бюджетінде жоғары тұрған бюджеттерден берілетін нысаналы ағымдағы трансферттер 75061,9 мың теңге сомасында қарастырылсын.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2026-2028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68511,7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54377,7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69424,5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2026 жылға арналған Саратовка ауылдық округінің бюджетіне аудандық бюджеттен берілетін субвенция көлемі 31827,0 мың тенге сомасында белгіленгені ескерілсін.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Саратовка ауылдық округінің бюджетінде жоғары тұрған бюджеттерден берілетін нысаналы ағымдағы трансферттер 22550,7 мың теңге сомасында қарастырылсын.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2026-2028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106108,1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54728,1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Таврия ауылдық округінің бюджетіне аудандық бюджеттен берілетін субвенция көлемі 24653,0 мың тенге сомасында белгіленгені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2026 жылға арналған Таврия ауылдық округінің бюджетінде жоғары тұрған бюджеттерден берілетін нысаналы ағымдағы трансферттер 30075,1 мың теңге сомасында қарастырылсын.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2026-2028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77225,7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54634,7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79607,8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2026 жылға арналған Тарғын ауылдық округінің бюджетіне аудандық бюджеттен берілетін субвенция көлемі 26337,0 мың тенге сомасында белгіленгені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2026 жылға арналған Тарғын ауылдық округінің бюджетінде жоғары тұрған бюджеттерден берілетін нысаналы ағымдағы трансферттер 28297,7 мың теңге сомасында қарастырылсын.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2026-2028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2026 жылға арналған Төлеген Тоқтаров ауылдық округінің бюджетіне аудандық бюджеттен берілетін субвенция көлемі 7050,0 мың тенге сомасында белгіленгені ескерілсін.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2026 жылға арналған Төлеген Тоқтаров ауылдық округінің бюджетінде жоғары тұрған бюджеттерден берілетін нысаналы ағымдағы трансферттер 30321,0 мың теңге сомасында қарастырылсын.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2026-2028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52147,9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37890,9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2026 жылға арналған Егінсу ауылдық округінің бюджетіне аудандық бюджеттен берілетін субвенция көлемі 20599,0 мың тенге сомасында белгіленгені ескерілсін.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2026 жылға арналған Егінсу ауылдық округінің бюджетінде жоғары тұрған бюджеттерден берілетін нысаналы ағымдағы трансферттер 17291,9 мың теңге сомасында қарастырылсын.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2026-2028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34320,9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28547,9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2026 жылға арналған Азовое ауылдық округінің бюджетіне аудандық бюджеттен берілетін субвенция көлемі 26806,0 мың тенге сомасында белгіленгені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2026 жылға арналған Азовое ауылдық округінің бюджетінде жоғары тұрған бюджеттерден берілетін нысаналы ағымдағы трансферттер 1741,9 мың теңге сомасында қарастырылсын.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2026-2028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95769,1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85518,1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95817,4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2026 жылға арналған Огневка кентінің бюджетіне аудандық бюджеттен берілетін субвенция көлемі 35349,0 мың тенге сомасында белгіленгені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2026 жылға арналған Огневка кентінің бюджетінде жоғары тұрған бюджеттерден берілетін нысаналы ағымдағы трансферттер 50169,1 мың теңге сомасында қарастырылсын.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2026-2028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57085,2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2026 жылға арналған Багратион ауылдық округінің бюджетіне аудандық бюджеттен берілетін субвенция көлемі 25033,0 мың тенге сомасында белгіленгені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2026 жылға арналған Багратион ауылдық округінің бюджетінде жоғары тұрған бюджеттерден берілетін нысаналы ағымдағы трансферттер 12532,2 мың теңге сомасында қарастырылсын.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39-тармақ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2026-2028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34670,0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4320,4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40-тармақ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2026 жылға арналған Каменка ауылдық округінің бюджетіне аудандық бюджеттен берілетін субвенция көлемі 2002,0 мың тенге сомасында белгіленгені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2026 жылға арналған Каменка ауылдық округінің бюджетінде жоғары тұрған бюджеттерден берілетін нысаналы ағымдағы трансферттер 3508,0 мың теңге сомасында қарастырылсын.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42-тармақ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2026-2028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72980,7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73280,2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43-тармақ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2026 жылға арналған Өскемен ауылдық округінің бюджетіне аудандық бюджеттен берілетін субвенция көлемі 26412,0 мың тенге сомасында белгіленгені ескерілсін.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2026 жылға арналған Өскемен ауылдық округінің бюджетінде жоғары тұрған бюджеттерден берілетін нысаналы ағымдағы трансферттер 27768,7 мың теңге сомасында қарастырылсын.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45-тармақ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2026-2028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53983,7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46-тармақ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2026 жылға арналған Алмасай ауылдық округінің бюджетіне аудандық бюджеттен берілетін субвенция көлемі 23475,0 мың тенге сомасында белгіленгені ескерілсін.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2026 жылға арналған Алмасай ауылдық округінің бюджетінде жоғары тұрған бюджеттерден берілетін нысаналы ағымдағы трансферттер 17534,7 мың теңге сомасында қарастырылсын.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48-тармақ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Осы шешiм 2026 жылғы 1 қаңтардан бастап қолданысқа енгiзiледi.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Шығыс Қазақстан облысы Ұлан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