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4be8" w14:textId="1374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ауданында оңайлатылған декларация негізіндегі (бөлшек салық) арнайы салық режимін қолдану кезінде салық мөлшерлемесін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26 қарашадағы № 264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мөлшерін алынған (алынуға жататын) кірістер (шығыстарды есепке алмағанда)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ауданы мәслихатының 2024 жылғы 27 наурыздағы № 127 "Ұлан ауданында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8992-16 нөмірімен тіркелген, ҚР НҚА электрондық түрдегі эталондық бақылау банкінде 09.04.2024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