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e377" w14:textId="32ae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аудандық мәслихатының "2025-2027 жылдарға арналған Ұлан ауданының ауылдық округтер мен кенттер бюджеті туралы" 2024 жылдың 30 желтоқсандағы № 194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2025 жылғы 27 маусымдағы № 235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Ұлан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аудандық мәслихаттың "2025-2027 жылдарға арналған Ұлан ауданының ауылдық округтер мен кенттер бюджеті туралы" 2024 жылғы 30 желтоқсандағы № 194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Аблакет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74419,8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- 26350,0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2456,9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45612,9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90833,0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-16413,2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16413,2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16413,2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Аблакет ауылдық округінің бюджетінде жоғары тұрған бюджеттерден берілетін нысаналы ағымдағы трансферттер 29143,9 мың теңге сомасында қарастырылсын.";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2025-2027 жылдарға арналған Айыртау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60465,2 мың теңге, соның ішінде: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21639,5 мың теңге;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196,6 мың теңге;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38629,1 мың теңге;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63188,8 мың теңге;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-2723,6 мың теңге;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2723,6 мың теңге;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2723,6 мың теңге.";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2025-2027 жылдарға арналған Асубұлақ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34900,2 мың теңге, соның ішінде: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14201,0 мың теңге;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20699,2 мың теңге;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36313,5 мың теңге;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-1413,3 мың теңге;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1413,3 мың теңге;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1413,3 мың теңге.";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2025-2027 жылдарға арналған Бозанбай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128116,5 мың теңге, соның ішінде: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18974,0 мың теңге;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315,0 мың теңге;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371,8 мың теңге;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108455,7 мың теңге;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129747,3 мың теңге;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-1630,8 мың теңге;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1630,8 мың теңге;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1630,8 мың теңге.";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2025 жылға арналған Бозанбай ауылдық округінің бюджетінде жоғары тұрған бюджеттерден берілетін нысаналы ағымдағы трансферттер 83753,7 мың теңге сомасында қарастырылсын.";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2025-2027 жылдарға арналған Қасым Қайсенов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226753,8 мың теңге, соның ішінде: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88835,7 мың теңге;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63,4 мың теңге;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13256,4 мың теңге;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124598,3 мың теңге;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233460,0 мың теңге;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-6706,2 мың теңге;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6706,2 мың теңге;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6706,2 мың теңге.";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2025 жылға арналған Қасым Қайсенов кентінің бюджетінде жоғары тұрған бюджеттерден берілетін нысаналы ағымдағы трансферттер 109496,3 мың теңге сомасында қарастырылсын.";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2025-2027 жылдарға арналған Таврия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97750,2 мың теңге, соның ішінде: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35015,5 мың теңге;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62734,7 мың теңге;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99904,6 мың теңге;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-2154,4 мың теңге;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2154,4 мың теңге;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2154,4 мың теңге.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2025-2027 жылдарға арналған Тарғын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85078,1 мың теңге, соның ішінде: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18376,0 мың теңге;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61,0 мың теңге;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66641,1 мың теңге;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86968,3 мың теңге;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-1890,2 мың теңге;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1890,2 мың теңге;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1890,2 мың теңге.";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2025 жылға арналған Тарғын ауылдық округінің бюджетінде жоғары тұрған бюджеттерден берілетін нысаналы ағымдағы трансферттер 45156,1 мың теңге сомасында қарастырылсын.";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2025-2027 жылдарға арналған Төлеген Тоқтаров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140078,9 мың теңге, соның ішінде: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29468,0 мың теңге;</w:t>
      </w:r>
    </w:p>
    <w:bookmarkEnd w:id="125"/>
    <w:bookmarkStart w:name="z1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26"/>
    <w:bookmarkStart w:name="z1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- 175,0 мың теңге;</w:t>
      </w:r>
    </w:p>
    <w:bookmarkEnd w:id="127"/>
    <w:bookmarkStart w:name="z1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110435,9 мың теңге;</w:t>
      </w:r>
    </w:p>
    <w:bookmarkEnd w:id="128"/>
    <w:bookmarkStart w:name="z1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144078,9 мың теңге;</w:t>
      </w:r>
    </w:p>
    <w:bookmarkEnd w:id="129"/>
    <w:bookmarkStart w:name="z1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30"/>
    <w:bookmarkStart w:name="z1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31"/>
    <w:bookmarkStart w:name="z1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2"/>
    <w:bookmarkStart w:name="z1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3"/>
    <w:bookmarkStart w:name="z16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4"/>
    <w:bookmarkStart w:name="z1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35"/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-4000,0 мың теңге;</w:t>
      </w:r>
    </w:p>
    <w:bookmarkEnd w:id="136"/>
    <w:bookmarkStart w:name="z1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4000,0 мың теңге;</w:t>
      </w:r>
    </w:p>
    <w:bookmarkEnd w:id="137"/>
    <w:bookmarkStart w:name="z16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38"/>
    <w:bookmarkStart w:name="z1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39"/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4000,0 мың теңге.";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2025 жылға арналған Төлеген Тоқтаров ауылдық округінің бюджетінде жоғары тұрған бюджеттерден берілетін нысаналы ағымдағы трансферттер 96031,9 мың теңге сомасында қарастырылсын.";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2025-2027 жылдарға арналған Егінсу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44414,7 мың теңге, соның ішінде:</w:t>
      </w:r>
    </w:p>
    <w:bookmarkEnd w:id="142"/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11646,0 мың теңге;</w:t>
      </w:r>
    </w:p>
    <w:bookmarkEnd w:id="143"/>
    <w:bookmarkStart w:name="z1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6,8 мың теңге;</w:t>
      </w:r>
    </w:p>
    <w:bookmarkEnd w:id="144"/>
    <w:bookmarkStart w:name="z1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279,3 мың теңге;</w:t>
      </w:r>
    </w:p>
    <w:bookmarkEnd w:id="145"/>
    <w:bookmarkStart w:name="z1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32482,6 мың теңге;</w:t>
      </w:r>
    </w:p>
    <w:bookmarkEnd w:id="146"/>
    <w:bookmarkStart w:name="z1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46380,7 мың теңге;</w:t>
      </w:r>
    </w:p>
    <w:bookmarkEnd w:id="147"/>
    <w:bookmarkStart w:name="z17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48"/>
    <w:bookmarkStart w:name="z18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49"/>
    <w:bookmarkStart w:name="z18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50"/>
    <w:bookmarkStart w:name="z1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51"/>
    <w:bookmarkStart w:name="z1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52"/>
    <w:bookmarkStart w:name="z1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3"/>
    <w:bookmarkStart w:name="z1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-1966,0 мың теңге;</w:t>
      </w:r>
    </w:p>
    <w:bookmarkEnd w:id="154"/>
    <w:bookmarkStart w:name="z1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1966,0 мың теңге;</w:t>
      </w:r>
    </w:p>
    <w:bookmarkEnd w:id="155"/>
    <w:bookmarkStart w:name="z1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6"/>
    <w:bookmarkStart w:name="z1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57"/>
    <w:bookmarkStart w:name="z1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1966,0 мың теңге.";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2025 жылға арналған Егінсу ауылдық округінің бюджетінде жоғары тұрған бюджеттерден берілетін нысаналы ағымдағы трансферттер 11577,6 мың теңге сомасында қарастырылсын.";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2025-2027 жылдарға арналған Огневка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1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54423,0 мың теңге, соның ішінде:</w:t>
      </w:r>
    </w:p>
    <w:bookmarkEnd w:id="160"/>
    <w:bookmarkStart w:name="z1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7786,0 мың теңге;</w:t>
      </w:r>
    </w:p>
    <w:bookmarkEnd w:id="161"/>
    <w:bookmarkStart w:name="z19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62"/>
    <w:bookmarkStart w:name="z19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63"/>
    <w:bookmarkStart w:name="z19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46637,0 мың теңге;</w:t>
      </w:r>
    </w:p>
    <w:bookmarkEnd w:id="164"/>
    <w:bookmarkStart w:name="z19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56601,5 мың теңге;</w:t>
      </w:r>
    </w:p>
    <w:bookmarkEnd w:id="165"/>
    <w:bookmarkStart w:name="z20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66"/>
    <w:bookmarkStart w:name="z20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67"/>
    <w:bookmarkStart w:name="z20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68"/>
    <w:bookmarkStart w:name="z2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69"/>
    <w:bookmarkStart w:name="z2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70"/>
    <w:bookmarkStart w:name="z20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71"/>
    <w:bookmarkStart w:name="z2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-2178,5 мың теңге;</w:t>
      </w:r>
    </w:p>
    <w:bookmarkEnd w:id="172"/>
    <w:bookmarkStart w:name="z20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2178,5 мың теңге;</w:t>
      </w:r>
    </w:p>
    <w:bookmarkEnd w:id="173"/>
    <w:bookmarkStart w:name="z20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4"/>
    <w:bookmarkStart w:name="z20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75"/>
    <w:bookmarkStart w:name="z21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2178,5 мың теңге.";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2025-2027 жылдарға арналған Багратион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21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55914,0 мың теңге, соның ішінде:</w:t>
      </w:r>
    </w:p>
    <w:bookmarkEnd w:id="177"/>
    <w:bookmarkStart w:name="z21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26160,9 мың теңге;</w:t>
      </w:r>
    </w:p>
    <w:bookmarkEnd w:id="178"/>
    <w:bookmarkStart w:name="z21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326,0 мың теңге;</w:t>
      </w:r>
    </w:p>
    <w:bookmarkEnd w:id="179"/>
    <w:bookmarkStart w:name="z21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80"/>
    <w:bookmarkStart w:name="z21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29427,1 мың теңге;</w:t>
      </w:r>
    </w:p>
    <w:bookmarkEnd w:id="181"/>
    <w:bookmarkStart w:name="z21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- 56042,2 мың теңге;</w:t>
      </w:r>
    </w:p>
    <w:bookmarkEnd w:id="182"/>
    <w:bookmarkStart w:name="z21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83"/>
    <w:bookmarkStart w:name="z22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84"/>
    <w:bookmarkStart w:name="z22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85"/>
    <w:bookmarkStart w:name="z22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86"/>
    <w:bookmarkStart w:name="z22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87"/>
    <w:bookmarkStart w:name="z22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88"/>
    <w:bookmarkStart w:name="z22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-128,2 мың теңге;</w:t>
      </w:r>
    </w:p>
    <w:bookmarkEnd w:id="189"/>
    <w:bookmarkStart w:name="z22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128,2 мың теңге;</w:t>
      </w:r>
    </w:p>
    <w:bookmarkEnd w:id="190"/>
    <w:bookmarkStart w:name="z22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1"/>
    <w:bookmarkStart w:name="z22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2"/>
    <w:bookmarkStart w:name="z22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128,2 мың теңге.";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2025-2027 жылдарға арналған Каменка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23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28615,4 мың теңге, соның ішінде:</w:t>
      </w:r>
    </w:p>
    <w:bookmarkEnd w:id="194"/>
    <w:bookmarkStart w:name="z23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18810,0 мың теңге;</w:t>
      </w:r>
    </w:p>
    <w:bookmarkEnd w:id="195"/>
    <w:bookmarkStart w:name="z23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14,4 мың теңге;</w:t>
      </w:r>
    </w:p>
    <w:bookmarkEnd w:id="196"/>
    <w:bookmarkStart w:name="z23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97"/>
    <w:bookmarkStart w:name="z23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9791,0 мың теңге;</w:t>
      </w:r>
    </w:p>
    <w:bookmarkEnd w:id="198"/>
    <w:bookmarkStart w:name="z23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32474,4 мың теңге;</w:t>
      </w:r>
    </w:p>
    <w:bookmarkEnd w:id="199"/>
    <w:bookmarkStart w:name="z23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00"/>
    <w:bookmarkStart w:name="z23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01"/>
    <w:bookmarkStart w:name="z24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02"/>
    <w:bookmarkStart w:name="z24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03"/>
    <w:bookmarkStart w:name="z24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04"/>
    <w:bookmarkStart w:name="z24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205"/>
    <w:bookmarkStart w:name="z24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-3859,0 мың теңге;</w:t>
      </w:r>
    </w:p>
    <w:bookmarkEnd w:id="206"/>
    <w:bookmarkStart w:name="z24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3859,0 мың теңге;</w:t>
      </w:r>
    </w:p>
    <w:bookmarkEnd w:id="207"/>
    <w:bookmarkStart w:name="z24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208"/>
    <w:bookmarkStart w:name="z24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9"/>
    <w:bookmarkStart w:name="z24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3859,0 мың теңге.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2025-2027 жылдарға арналған Өскемен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25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129777,5 мың теңге, соның ішінде:</w:t>
      </w:r>
    </w:p>
    <w:bookmarkEnd w:id="211"/>
    <w:bookmarkStart w:name="z25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13530,0 мың теңге;</w:t>
      </w:r>
    </w:p>
    <w:bookmarkEnd w:id="212"/>
    <w:bookmarkStart w:name="z25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5,0 мың теңге;</w:t>
      </w:r>
    </w:p>
    <w:bookmarkEnd w:id="213"/>
    <w:bookmarkStart w:name="z25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14"/>
    <w:bookmarkStart w:name="z25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116242,5 мың теңге;</w:t>
      </w:r>
    </w:p>
    <w:bookmarkEnd w:id="215"/>
    <w:bookmarkStart w:name="z25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131446,4 мың теңге;</w:t>
      </w:r>
    </w:p>
    <w:bookmarkEnd w:id="216"/>
    <w:bookmarkStart w:name="z25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17"/>
    <w:bookmarkStart w:name="z25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18"/>
    <w:bookmarkStart w:name="z25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19"/>
    <w:bookmarkStart w:name="z26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20"/>
    <w:bookmarkStart w:name="z26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21"/>
    <w:bookmarkStart w:name="z26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222"/>
    <w:bookmarkStart w:name="z26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-1668,9 мың теңге;</w:t>
      </w:r>
    </w:p>
    <w:bookmarkEnd w:id="223"/>
    <w:bookmarkStart w:name="z26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1668,9 мың теңге;</w:t>
      </w:r>
    </w:p>
    <w:bookmarkEnd w:id="224"/>
    <w:bookmarkStart w:name="z26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225"/>
    <w:bookmarkStart w:name="z26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26"/>
    <w:bookmarkStart w:name="z26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1668,9 мың теңге.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жылғы 1 қаңтардан бастап қолданысқа енгiзiледi.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Ұлан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1 қосымша</w:t>
            </w:r>
          </w:p>
        </w:tc>
      </w:tr>
    </w:tbl>
    <w:bookmarkStart w:name="z273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Аблакет ауылдық округінің 2025 жылға арналған бюджеті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4 қосымша</w:t>
            </w:r>
          </w:p>
        </w:tc>
      </w:tr>
    </w:tbl>
    <w:bookmarkStart w:name="z276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Айыртау ауылдық округінің 2025 жылға арналған бюджеті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шешіміне №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7 қосымша</w:t>
            </w:r>
          </w:p>
        </w:tc>
      </w:tr>
    </w:tbl>
    <w:bookmarkStart w:name="z279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Асубұлақ кентінің 2025 жылға арналған бюджеті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шешіміне №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10 қосымша</w:t>
            </w:r>
          </w:p>
        </w:tc>
      </w:tr>
    </w:tbl>
    <w:bookmarkStart w:name="z28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Бозанбай ауылдық округінің 2025 жылға арналған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шешіміне №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13 қосымша</w:t>
            </w:r>
          </w:p>
        </w:tc>
      </w:tr>
    </w:tbl>
    <w:bookmarkStart w:name="z285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Қасым Қайсенов кентінің 2025 жылға арналған бюджеті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шешіміне №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19 қосымша</w:t>
            </w:r>
          </w:p>
        </w:tc>
      </w:tr>
    </w:tbl>
    <w:bookmarkStart w:name="z288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Таврия ауылдық округінің 2025 жылға арналған бюджеті 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шешіміне №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22 қосымша</w:t>
            </w:r>
          </w:p>
        </w:tc>
      </w:tr>
    </w:tbl>
    <w:bookmarkStart w:name="z291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Тарғын ауылдық округінің 2025 жылға арналған бюджеті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шешіміне №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25 қосымша</w:t>
            </w:r>
          </w:p>
        </w:tc>
      </w:tr>
    </w:tbl>
    <w:bookmarkStart w:name="z294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Төлеген Тоқтаров ауылдық округінің 2025 жылға арналған бюджеті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шешіміне №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28 қосымша</w:t>
            </w:r>
          </w:p>
        </w:tc>
      </w:tr>
    </w:tbl>
    <w:bookmarkStart w:name="z297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Егінсу ауылдық округінің 2025 жылға арналған бюджеті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шешіміне №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34 қосымша</w:t>
            </w:r>
          </w:p>
        </w:tc>
      </w:tr>
    </w:tbl>
    <w:bookmarkStart w:name="z300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Огневка кентінің 2025 жылға арналған бюджеті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шешіміне №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37 қосымша</w:t>
            </w:r>
          </w:p>
        </w:tc>
      </w:tr>
    </w:tbl>
    <w:bookmarkStart w:name="z303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Багратион ауылдық округінің 2025 жылға арналған бюджеті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шешіміне №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40 қосымша</w:t>
            </w:r>
          </w:p>
        </w:tc>
      </w:tr>
    </w:tbl>
    <w:bookmarkStart w:name="z306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Каменка ауылдық округінің 2025 жылға арналған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шешіміне №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43 қосымша</w:t>
            </w:r>
          </w:p>
        </w:tc>
      </w:tr>
    </w:tbl>
    <w:bookmarkStart w:name="z309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Өскемен ауылдық округінің 2025 жылға арналған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