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b384" w14:textId="63cb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Тарбағатай ауданы Қарасу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23 желтоқсандағы № 36/7-VIII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Тарбағатай ауданы Қарасу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97 361,6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88 587,6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97 747,0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385,4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05.08.2026 </w:t>
      </w:r>
      <w:r>
        <w:rPr>
          <w:rFonts w:ascii="Times New Roman"/>
          <w:b w:val="false"/>
          <w:i w:val="false"/>
          <w:color w:val="000000"/>
          <w:sz w:val="28"/>
        </w:rPr>
        <w:t>№ 43/7-VIII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Тарбағатай ауданы Қарасу ауылдық округ бюджетіне аудандық бюджеттен берілетін субвенция көлемі 43 412,0 мың теңге сомасында белгіленгені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Тарбағатай ауданы Қарасу ауылдық округ бюджетіне аудандық бюджеттен 30 175,6 мың теңге көлемінде нысаналы трансферттер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05.08.2026 </w:t>
      </w:r>
      <w:r>
        <w:rPr>
          <w:rFonts w:ascii="Times New Roman"/>
          <w:b w:val="false"/>
          <w:i w:val="false"/>
          <w:color w:val="000000"/>
          <w:sz w:val="28"/>
        </w:rPr>
        <w:t>№ 43/7-VIII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Тарбағатай ауданы Қарасу ауылдық округ бюджетіне облыстық бюджеттен 15 000,0 мың теңге көлемінде нысаналы трансферттер көзделгені ескерілсін.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385,4 мың теңге бюджет қаражатының пайдаланатын қалдықтары осы шешімнің 4-қосымшасына сәйкес бөлінсін.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00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Қарасу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05.08.2026 </w:t>
      </w:r>
      <w:r>
        <w:rPr>
          <w:rFonts w:ascii="Times New Roman"/>
          <w:b w:val="false"/>
          <w:i w:val="false"/>
          <w:color w:val="ff0000"/>
          <w:sz w:val="28"/>
        </w:rPr>
        <w:t>№ 43/7-VIII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97 361,6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374,0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88 587,6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97 747,0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69 476,0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1 290,0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17 120,0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7 465,6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36/7-VIII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Қарасу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Тарбағатай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39/7-VIII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385,4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