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a4ca" w14:textId="20aa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Тарбағатай ауданы Жаңаауыл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Жаңаауыл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80 677,0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70 917,0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81 094,6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Жаңаауыл ауылдық округ бюджетіне аудандық бюджеттен берілетін субвенция көлемі – 46 855,0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Тарбағатай ауданы Жаңаауыл ауылдық округ бюджетіне аудандық бюджеттен 24 062,0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417,6 мың теңге бюджет қаражатының пайдаланатын қалдықтары осы шешімнің 4-қосымшасына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414,3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"23"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414,3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417,6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