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d826f" w14:textId="08d82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Тарбағатай ауданы Тұғыл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2025 жылғы 23 желтоқсандағы № 36/3-VIII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сәйкес, Тарбағатай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Тарбағатай ауданы Тұғыл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–182 169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56 800,0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126 533,9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186 533,9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-4364,9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4364,9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4364,9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1-тармақ жаңа редакцияда - Шығыс Қазақстан облысы Тарбағатай аудандық мәслихатының 15.05.2026 </w:t>
      </w:r>
      <w:r>
        <w:rPr>
          <w:rFonts w:ascii="Times New Roman"/>
          <w:b w:val="false"/>
          <w:i w:val="false"/>
          <w:color w:val="000000"/>
          <w:sz w:val="28"/>
        </w:rPr>
        <w:t>№ 39/3-VIII</w:t>
      </w:r>
      <w:r>
        <w:rPr>
          <w:rFonts w:ascii="Times New Roman"/>
          <w:b w:val="false"/>
          <w:i w:val="false"/>
          <w:color w:val="ff0000"/>
          <w:sz w:val="28"/>
        </w:rPr>
        <w:t> 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Тарбағатай ауданы Тұғыл ауылдық округ бюджетіне аудандық бюджетінен берілетін субвенция көлемі 35 884,0 мың теңге сомасында белгіленгені ескерілсін.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Тарбағатай ауданы Тұғыл ауылдық округі бюджетіне аудандық бюджеттен 126 533,9 мың теңге көлемінде нысаналы трансферттер көзделгені ескерілсін.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3-тармақ жаңа редакцияда - Шығыс Қазақстан облысы Тарбағатай аудандық мәслихатының 15.05.2026 </w:t>
      </w:r>
      <w:r>
        <w:rPr>
          <w:rFonts w:ascii="Times New Roman"/>
          <w:b w:val="false"/>
          <w:i w:val="false"/>
          <w:color w:val="000000"/>
          <w:sz w:val="28"/>
        </w:rPr>
        <w:t>№ 39/3-VIII</w:t>
      </w:r>
      <w:r>
        <w:rPr>
          <w:rFonts w:ascii="Times New Roman"/>
          <w:b w:val="false"/>
          <w:i w:val="false"/>
          <w:color w:val="ff0000"/>
          <w:sz w:val="28"/>
        </w:rPr>
        <w:t> 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4364,9 мың теңге бюджет қаражатының пайдаланатын қалдықтары осы шешімнің 4-қосымшасына сәйкес бөлінсін.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Шешім 3-1-тармақпен толықтырылды - Шығыс Қазақстан облысы Тарбағатай аудандық мәслихатының 15.05.2026 </w:t>
      </w:r>
      <w:r>
        <w:rPr>
          <w:rFonts w:ascii="Times New Roman"/>
          <w:b w:val="false"/>
          <w:i w:val="false"/>
          <w:color w:val="000000"/>
          <w:sz w:val="28"/>
        </w:rPr>
        <w:t>№ 39/3-VIII</w:t>
      </w:r>
      <w:r>
        <w:rPr>
          <w:rFonts w:ascii="Times New Roman"/>
          <w:b w:val="false"/>
          <w:i w:val="false"/>
          <w:color w:val="ff0000"/>
          <w:sz w:val="28"/>
        </w:rPr>
        <w:t> 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Тарбағатай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"23"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№36/3-VIII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Тұғыл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1-қосымша жаңа редакцияда - Шығыс Қазақстан облысы Тарбағатай аудандық мәслихатының 15.05.2026 </w:t>
      </w:r>
      <w:r>
        <w:rPr>
          <w:rFonts w:ascii="Times New Roman"/>
          <w:b w:val="false"/>
          <w:i w:val="false"/>
          <w:color w:val="ff0000"/>
          <w:sz w:val="28"/>
        </w:rPr>
        <w:t>№ 39/3-VIII</w:t>
      </w:r>
      <w:r>
        <w:rPr>
          <w:rFonts w:ascii="Times New Roman"/>
          <w:b w:val="false"/>
          <w:i w:val="false"/>
          <w:color w:val="ff0000"/>
          <w:sz w:val="28"/>
        </w:rPr>
        <w:t> 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56 800,0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26 900,0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29 574,0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1 426,0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26 674,0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Тауарларға,жұмыстарға,және көрсетілетінқызметтерге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126 533,9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186 533,9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49 000,0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49 000,0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8 000,0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 есебінен пайдаланылмаған (түгел пайдаланылмаған) нысаналы трансферттердің сомасын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-4 364,9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4 364,9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"23"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№36/3-VIII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Тұғыл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Тауарларға,жұмыстарға,және көрсетілетінқызметтерге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"23"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36/3-VIII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Тұғыл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Тауарларға,жұмыстарға,және көрсетілетінқызметтерге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бос қалдықтарының пайдалануы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Шешім 4-қосымшамен толықтырылды - Шығыс Қазақстан облысы Тарбағатай аудандық мәслихатының 15.05.2026 </w:t>
      </w:r>
      <w:r>
        <w:rPr>
          <w:rFonts w:ascii="Times New Roman"/>
          <w:b w:val="false"/>
          <w:i w:val="false"/>
          <w:color w:val="ff0000"/>
          <w:sz w:val="28"/>
        </w:rPr>
        <w:t>№ 39/3-VIII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