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f9d4" w14:textId="8cff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Ақжар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362 822,0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119 002,0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242 320,0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412 076,4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49 254,4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49 254,4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Ақжар ауылдық округ бюджетіне аудандық бюджеттен 242 320,0 мың теңге көлемінде нысаналы трансферттер көзделгені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49 254,4 мың теңге бюджет қаражатының пайдаланатын қалдықтары осы шешімнің 4-қосымшасына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362 822,0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37 922,0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242 320,0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412 076,4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126 682,0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123 502,0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3 180,0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116 292,0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26 972,0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46 084,3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49 254,4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