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437" w14:textId="690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84 907,7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6 756,4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78 151,3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84 914,7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Маңырақ ауылдық округ бюджетіне аудандық бюджеттен 41 068,3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34/8-VІІІ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Маңырақ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