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ea46" w14:textId="4dae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25/2-VIII "2025-2027 жылдарға арналған Тарбағатай ауданы Ақжар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25 қарашадағы № 34/2-VIII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27 желтоқсандағы № 25/2-VIII "2025-2027 жылдарға арналған Тарбағатай ауданы Ақжар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205745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Тарбағатай ауданы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693 043,2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89 775,0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603 268,2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733 100,9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-40 057,7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40 057,7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40 057,7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Тарбағатай ауданы Ақжар ауылдық округ бюджетіне аудандық бюджеттен 490 993,4 мың теңге көлемінде нысаналы трансферттер көзделгені ескерілсін.";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34/2-VІІІ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Ақжар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