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fad4" w14:textId="63df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25 желтоқсандағы № 24/2-VIII "Тарбағатай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25 желтоқсандағы №24/2-VIII "Тарбағатай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5 929 371,1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2 039 749,3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23 949,5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3 862 672,3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6 201 690,1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194 324,0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239 852,0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45 528,0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-466 643,0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466 643,0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273 955,0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45 528,0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238 216,0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5 929 371,1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1 299 051,3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3 831 335,2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1 664 748,6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