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75e1" w14:textId="48a75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2024 жылғы 27 желтоқсандағы № 25/3-VIII "2025-2027 жылдарға арналған Тарбағатай ауданы Тұғыл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2025 жылғы 18 қыркүйектегі № 32/3-VIII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2024 жылғы 27 желтоқсандағы № 25/3-VIII "2025-2027 жылдарға арналған Тарбағатай ауданы Тұғыл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205734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Тарбағатай ауданы Тұғыл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278 453,4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49 950,0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228 303,4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282 084,0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-3630,6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3 630,6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3 630,6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Тарбағатай ауданы Тұғыл ауылдық округі бюджетіне облыстық бюджеттен - 48 129,0 мың теңге, аудандық бюджеттен -136 052,4 мың теңге көлемінде нысаналы трансферттер көзделгені ескерілсін.";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18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Тұғыл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278 453,4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228 303,4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228 303,4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228 303,4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Тұрғындарды сумен қамтамассыз 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-3 630,6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