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91f18" w14:textId="1d91f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 Тарбағатай аудандық мәслихатының 2024 жылғы 27 желтоқсандағы № 25/2-VIII "2025-2027 жылдарға арналған Тарбағатай ауданы Ақжар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аудандық мәслихатының 2025 жылғы 18 қыркүйектегі № 32/2-VIII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 Қазақстан облысы Тарбағатай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Шығыс Қазақстан облысы Тарбағатай аудандық мәслихатының 2024 жылғы 27 желтоқсандағы № 25/2-VIII "2025-2027 жылдарға арналған Тарбағатай ауданы Ақжар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205745 болып тіркелген)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Тарбағатай ауданы Ақжар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687 533,2 мың теңге, соның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89 775,0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597 758,2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727 590,9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0,0 мың теңге, соның ішінде: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0,0 мың теңге;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-40 057,7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40 057,7 мың теңге;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40 057,7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 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2025 жылға арналған Тарбағатай ауданы Ақжар ауылдық округ бюджетіне аудандық бюджеттен 485483,4 мың теңге көлемінде нысаналы трансферттер көзделгені ескерілсін.";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2025 жылға арналған Тарбағатай ауданы Ақжар ауылдық округ бюджетіне облыстық бюджеттен 67 759,8 мың теңге көлемінде нысаналы трансферттер көзделгені ескерілсін.";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Тарбағатай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 .Канагатов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"18" қыркүйегіндегі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32/2-VIII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"27"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25/2-VIII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Ақжар ауылдық округінің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КIРICТЕР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687 533,2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89 775,0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53 035,0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53 035,0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597 758,2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597 758,2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597 758,2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727 590,9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189 055,7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189 055,7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189 055,7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44 310,7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191 118,8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185 118,8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185 118,8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9 946,5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172 925,8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298 993,2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298 993,2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298 993,2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298 993,2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16 718,5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16 718,5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16 718,5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16 718,5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31 204,7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31 204,7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31 204,7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31 204,7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-40 057,7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40 057,7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40 057,7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40 057,7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40 057,7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