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757" w14:textId="babe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25/7-VIII "2025-2027 жылдарға арналған Тарбағатай ауданы Қарасу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25/7-VIII "2025-2027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205755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86 997,0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7 035,0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79 712,0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87 320,7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-323,7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323,7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323,7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Қарасу ауылдық округінің бюджетіне аудандық бюджеттен 36 300,0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323,7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аталған шешім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