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2a12c" w14:textId="9b2a1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 Тарбағатай аудандық мәслихатының 2024 жылғы 27 желтоқсандағы № 25/4-VIII "2025-2027 жылдарға арналған Тарбағатай ауданының Жаңаауыл ауылдық округінің бюджеті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аудандық мәслихатының 2025 жылғы 12 мамырдағы № 29/4-VIII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облысы Тарбағатай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Шығыс Қазақстан облысы Тарбағатай аудандық мәслихатының 2024 жылғы 27 желтоқсандағы № 25/4-VIII "2025-2027 жылдарға арналған Тарбағатай ауданы Жаңаауыл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205731 болып тіркелген) келесі өзгерістер мен толықтырулар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Тарбағатай ауданы Жаңаауыл ауылдық округінің бюджеті туралы тиісінше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81 224,0 мың теңге, соның ішінде: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7 282,0 мың теңге;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45,0 мың теңге;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73 897,0 мың теңге;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82 000,3 мың теңге;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0,0 мың теңге, соның ішінде: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0,0 мың теңге;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-776,3 мың теңге;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776,3 мың теңге;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776,3 мың теңге.";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2025 жылға арналған Тарбағатай ауданы Жаңаауыл ауылдық округ бюджетіне аудандық бюджеттен – 28 850,0 мың теңге көлемінде нысаналы трансферттер көзделгені ескерілсін."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Мынандай мазмұндағы 3-1 қосымшасымен толықтырылсын: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776,3 мың теңге бюджет қаражатының бос қалдықтарының пайдалануы осы шешімнің 4-қосымшасына сәйкес бөлінсін.";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аталған шешім 4-қосымшасымен толықтырылсын.</w:t>
      </w:r>
    </w:p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Тарбағатай аудандықмәслихатының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Канагатов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"12"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29/4-VIII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"27"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25/4-VIII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Жаңаауыл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КIРICТЕР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81 224,0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73 897,0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73 897,0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73 897,0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82 000,3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68 500,2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68 500,2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68 500,2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776 ,3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"12"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29/4-VIII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"27"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25/4-VIII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4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қаражаты бос қалдықтарының пайдалануы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