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b7cf" w14:textId="da0b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25/2-VIII "2025-2027 жылдарға арналған Тарбағатай ауданы Ақжар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12 мамырдағы № 29/2-VIII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25/2-VIII "2025-2027 жылдарға арналған Тарбағатай ауданы Ақжар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205745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865 343,3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74 775,0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790 568,3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905 401,7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-40 058,4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40 058,4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40 058,4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Тарбағатай ауданы Ақжар ауылдық округ бюджетіне аудандық бюджеттен 675 841,3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40 058,4 мың теңге бюджет қаражатының пайдаланатын қалдықтары осы шешімнің 4-қосымшасына сәйкес бөлінсін.";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аталған шешімнің 4-қосымшасымен толықтырылсын.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865 343,3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790 568,3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790 568,3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790 568,3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905 401,7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