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deef" w14:textId="e89d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Сарыөлең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18 желтоқсандағы № 48/8-VIII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негізінде, Күршім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Сарыөлең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- 179050,0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- 12548,0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- 166502,0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- 179714,7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- 664,7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- 664,7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- 664,7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53/7-VIII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48/8-VІII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53/7-VIII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құралын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48/8-VIІI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48/8-VIІI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