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a298" w14:textId="244a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Маралды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18 желтоқсандағы № 48/7-VIII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Маралды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- 94052,0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- 8658,0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- 1885,0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- 83509,0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- 96381,4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- 2329,4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- 2329,4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- 2329,4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- 2329,4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21.07.2026 </w:t>
      </w:r>
      <w:r>
        <w:rPr>
          <w:rFonts w:ascii="Times New Roman"/>
          <w:b w:val="false"/>
          <w:i w:val="false"/>
          <w:color w:val="000000"/>
          <w:sz w:val="28"/>
        </w:rPr>
        <w:t>№ 56/7-VIII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48/7-VІII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21.07.2026 </w:t>
      </w:r>
      <w:r>
        <w:rPr>
          <w:rFonts w:ascii="Times New Roman"/>
          <w:b w:val="false"/>
          <w:i w:val="false"/>
          <w:color w:val="ff0000"/>
          <w:sz w:val="28"/>
        </w:rPr>
        <w:t>№ 56/7-VIII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48/7-VІII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48/7-VІII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